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600" w:firstRow="0" w:lastRow="0" w:firstColumn="0" w:lastColumn="0" w:noHBand="1" w:noVBand="1"/>
        <w:tblDescription w:val="Layout table"/>
      </w:tblPr>
      <w:tblGrid>
        <w:gridCol w:w="9360"/>
      </w:tblGrid>
      <w:tr w:rsidR="00CB0809" w:rsidRPr="00275809" w14:paraId="2AAFA43C" w14:textId="77777777" w:rsidTr="00EB66F7">
        <w:trPr>
          <w:trHeight w:val="1304"/>
        </w:trPr>
        <w:tc>
          <w:tcPr>
            <w:tcW w:w="9360" w:type="dxa"/>
          </w:tcPr>
          <w:p w14:paraId="54E72D84" w14:textId="77777777" w:rsidR="00CB0809" w:rsidRPr="00275809" w:rsidRDefault="002F10A6" w:rsidP="00F349C2">
            <w:pPr>
              <w:pStyle w:val="ContactInfo"/>
              <w:spacing w:line="240" w:lineRule="auto"/>
              <w:rPr>
                <w:szCs w:val="20"/>
              </w:rPr>
            </w:pPr>
            <w:r w:rsidRPr="00275809">
              <w:rPr>
                <w:rFonts w:ascii="Calibri" w:eastAsia="Calibri" w:hAnsi="Calibri" w:cs="Times New Roman"/>
                <w:noProof/>
                <w:szCs w:val="20"/>
                <w:lang w:val="en-GB" w:eastAsia="en-GB"/>
              </w:rPr>
              <w:drawing>
                <wp:inline distT="0" distB="0" distL="0" distR="0" wp14:anchorId="40A52CDE" wp14:editId="1BB728F3">
                  <wp:extent cx="1136073" cy="1136073"/>
                  <wp:effectExtent l="0" t="0" r="6985" b="698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he Little Lighthouse2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073" cy="11360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C9FD57" w14:textId="77777777" w:rsidR="00CB0809" w:rsidRPr="00275809" w:rsidRDefault="00A663A6" w:rsidP="00F349C2">
            <w:pPr>
              <w:pStyle w:val="ContactInfo"/>
              <w:spacing w:line="240" w:lineRule="auto"/>
              <w:rPr>
                <w:b/>
                <w:szCs w:val="20"/>
              </w:rPr>
            </w:pPr>
            <w:r w:rsidRPr="00275809">
              <w:rPr>
                <w:b/>
                <w:szCs w:val="20"/>
              </w:rPr>
              <w:t>The Little Lighthouse Nursery</w:t>
            </w:r>
          </w:p>
          <w:p w14:paraId="3708CB06" w14:textId="77777777" w:rsidR="00227B64" w:rsidRPr="00275809" w:rsidRDefault="00227B64" w:rsidP="00F349C2">
            <w:pPr>
              <w:pStyle w:val="ContactInfo"/>
              <w:spacing w:line="240" w:lineRule="auto"/>
              <w:rPr>
                <w:szCs w:val="20"/>
              </w:rPr>
            </w:pPr>
            <w:r w:rsidRPr="00275809">
              <w:rPr>
                <w:szCs w:val="20"/>
              </w:rPr>
              <w:t xml:space="preserve"> Little Stukeley Village Hall</w:t>
            </w:r>
          </w:p>
          <w:p w14:paraId="6761658A" w14:textId="0481413D" w:rsidR="007D014B" w:rsidRPr="00275809" w:rsidRDefault="007D014B" w:rsidP="007D014B">
            <w:pPr>
              <w:pStyle w:val="ContactInfo"/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PE28 4</w:t>
            </w:r>
            <w:r w:rsidR="001061B3">
              <w:rPr>
                <w:szCs w:val="20"/>
              </w:rPr>
              <w:t>BA</w:t>
            </w:r>
          </w:p>
          <w:p w14:paraId="1E816076" w14:textId="77777777" w:rsidR="007D014B" w:rsidRDefault="007D014B" w:rsidP="007D014B">
            <w:pPr>
              <w:pStyle w:val="ContactInfo"/>
              <w:spacing w:line="240" w:lineRule="auto"/>
              <w:jc w:val="left"/>
              <w:rPr>
                <w:b/>
                <w:szCs w:val="20"/>
              </w:rPr>
            </w:pPr>
            <w:r w:rsidRPr="007D014B">
              <w:rPr>
                <w:b/>
                <w:szCs w:val="20"/>
              </w:rPr>
              <w:t>Pre-Booking Form</w:t>
            </w:r>
          </w:p>
          <w:p w14:paraId="645E55F9" w14:textId="77777777" w:rsidR="007D014B" w:rsidRDefault="007D014B" w:rsidP="007D014B">
            <w:pPr>
              <w:pStyle w:val="ContactInfo"/>
              <w:spacing w:line="240" w:lineRule="auto"/>
              <w:jc w:val="left"/>
              <w:rPr>
                <w:b/>
                <w:szCs w:val="20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567"/>
              <w:gridCol w:w="4567"/>
            </w:tblGrid>
            <w:tr w:rsidR="007D014B" w14:paraId="1E7B5C72" w14:textId="77777777" w:rsidTr="007D014B">
              <w:tc>
                <w:tcPr>
                  <w:tcW w:w="4567" w:type="dxa"/>
                </w:tcPr>
                <w:p w14:paraId="121519C3" w14:textId="77777777" w:rsidR="007D014B" w:rsidRDefault="007D014B" w:rsidP="007D014B">
                  <w:pPr>
                    <w:pStyle w:val="ContactInfo"/>
                    <w:jc w:val="left"/>
                    <w:rPr>
                      <w:b/>
                      <w:szCs w:val="20"/>
                    </w:rPr>
                  </w:pPr>
                  <w:r>
                    <w:rPr>
                      <w:b/>
                      <w:szCs w:val="20"/>
                    </w:rPr>
                    <w:t>Parent/Guardian 1</w:t>
                  </w:r>
                </w:p>
              </w:tc>
              <w:tc>
                <w:tcPr>
                  <w:tcW w:w="4567" w:type="dxa"/>
                </w:tcPr>
                <w:p w14:paraId="4E89FB52" w14:textId="77777777" w:rsidR="007D014B" w:rsidRDefault="007D014B" w:rsidP="007D014B">
                  <w:pPr>
                    <w:pStyle w:val="ContactInfo"/>
                    <w:jc w:val="left"/>
                    <w:rPr>
                      <w:b/>
                      <w:szCs w:val="20"/>
                    </w:rPr>
                  </w:pPr>
                  <w:r>
                    <w:rPr>
                      <w:b/>
                      <w:szCs w:val="20"/>
                    </w:rPr>
                    <w:t>Parent/ Guardian 2</w:t>
                  </w:r>
                </w:p>
              </w:tc>
            </w:tr>
            <w:tr w:rsidR="007D014B" w14:paraId="1DE3AB4F" w14:textId="77777777" w:rsidTr="007D014B">
              <w:tc>
                <w:tcPr>
                  <w:tcW w:w="4567" w:type="dxa"/>
                </w:tcPr>
                <w:p w14:paraId="7D964B37" w14:textId="77777777" w:rsidR="007D014B" w:rsidRPr="007D014B" w:rsidRDefault="007D014B" w:rsidP="007D014B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7D014B">
                    <w:rPr>
                      <w:szCs w:val="20"/>
                    </w:rPr>
                    <w:t>Title: Dr/ Mr/ Mrs/ Miss/ Ms</w:t>
                  </w:r>
                </w:p>
              </w:tc>
              <w:tc>
                <w:tcPr>
                  <w:tcW w:w="4567" w:type="dxa"/>
                </w:tcPr>
                <w:p w14:paraId="09D079F7" w14:textId="77777777" w:rsidR="007D014B" w:rsidRPr="007D014B" w:rsidRDefault="007D014B" w:rsidP="007D014B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7D014B">
                    <w:rPr>
                      <w:szCs w:val="20"/>
                    </w:rPr>
                    <w:t>Title: Dr/ Mr/ Mrs/ Miss/ Ms</w:t>
                  </w:r>
                </w:p>
              </w:tc>
            </w:tr>
            <w:tr w:rsidR="007D014B" w14:paraId="0E443E35" w14:textId="77777777" w:rsidTr="007D014B">
              <w:tc>
                <w:tcPr>
                  <w:tcW w:w="4567" w:type="dxa"/>
                </w:tcPr>
                <w:p w14:paraId="422FC07A" w14:textId="77777777" w:rsidR="007D014B" w:rsidRPr="007D014B" w:rsidRDefault="007D014B" w:rsidP="007D014B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7D014B">
                    <w:rPr>
                      <w:szCs w:val="20"/>
                    </w:rPr>
                    <w:t>First Name(s):</w:t>
                  </w:r>
                </w:p>
              </w:tc>
              <w:tc>
                <w:tcPr>
                  <w:tcW w:w="4567" w:type="dxa"/>
                </w:tcPr>
                <w:p w14:paraId="3CF7ECCD" w14:textId="77777777" w:rsidR="007D014B" w:rsidRPr="007D014B" w:rsidRDefault="007D014B" w:rsidP="007D014B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7D014B">
                    <w:rPr>
                      <w:szCs w:val="20"/>
                    </w:rPr>
                    <w:t>First Name(s)</w:t>
                  </w:r>
                </w:p>
              </w:tc>
            </w:tr>
            <w:tr w:rsidR="007D014B" w14:paraId="0189E7B9" w14:textId="77777777" w:rsidTr="007D014B">
              <w:tc>
                <w:tcPr>
                  <w:tcW w:w="4567" w:type="dxa"/>
                </w:tcPr>
                <w:p w14:paraId="6B132089" w14:textId="77777777" w:rsidR="007D014B" w:rsidRPr="007D014B" w:rsidRDefault="007D014B" w:rsidP="007D014B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7D014B">
                    <w:rPr>
                      <w:szCs w:val="20"/>
                    </w:rPr>
                    <w:t>Surname:</w:t>
                  </w:r>
                </w:p>
              </w:tc>
              <w:tc>
                <w:tcPr>
                  <w:tcW w:w="4567" w:type="dxa"/>
                </w:tcPr>
                <w:p w14:paraId="57D42B31" w14:textId="77777777" w:rsidR="007D014B" w:rsidRPr="007D014B" w:rsidRDefault="007D014B" w:rsidP="007D014B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7D014B">
                    <w:rPr>
                      <w:szCs w:val="20"/>
                    </w:rPr>
                    <w:t>Surname:</w:t>
                  </w:r>
                </w:p>
              </w:tc>
            </w:tr>
            <w:tr w:rsidR="00EB66F7" w14:paraId="27DAF8C2" w14:textId="77777777" w:rsidTr="007D014B">
              <w:tc>
                <w:tcPr>
                  <w:tcW w:w="4567" w:type="dxa"/>
                </w:tcPr>
                <w:p w14:paraId="228B4D6B" w14:textId="77777777" w:rsidR="00EB66F7" w:rsidRPr="007D014B" w:rsidRDefault="009340D5" w:rsidP="007D014B">
                  <w:pPr>
                    <w:pStyle w:val="ContactInfo"/>
                    <w:jc w:val="left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Relationship to child:</w:t>
                  </w:r>
                </w:p>
              </w:tc>
              <w:tc>
                <w:tcPr>
                  <w:tcW w:w="4567" w:type="dxa"/>
                </w:tcPr>
                <w:p w14:paraId="5525D7F7" w14:textId="77777777" w:rsidR="00EB66F7" w:rsidRPr="007D014B" w:rsidRDefault="009340D5" w:rsidP="007D014B">
                  <w:pPr>
                    <w:pStyle w:val="ContactInfo"/>
                    <w:jc w:val="left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Relationship to child:</w:t>
                  </w:r>
                </w:p>
              </w:tc>
            </w:tr>
          </w:tbl>
          <w:p w14:paraId="1685FA5A" w14:textId="77777777" w:rsidR="007D014B" w:rsidRPr="007D014B" w:rsidRDefault="007D014B" w:rsidP="007D014B">
            <w:pPr>
              <w:pStyle w:val="ContactInfo"/>
              <w:spacing w:line="240" w:lineRule="auto"/>
              <w:jc w:val="left"/>
              <w:rPr>
                <w:b/>
                <w:szCs w:val="20"/>
              </w:rPr>
            </w:pPr>
          </w:p>
          <w:p w14:paraId="2CE21A4D" w14:textId="77777777" w:rsidR="007D014B" w:rsidRDefault="00F10139" w:rsidP="00F10139">
            <w:pPr>
              <w:pStyle w:val="ContactInfo"/>
              <w:spacing w:line="240" w:lineRule="auto"/>
              <w:jc w:val="left"/>
              <w:rPr>
                <w:b/>
                <w:szCs w:val="20"/>
              </w:rPr>
            </w:pPr>
            <w:r w:rsidRPr="00F10139">
              <w:rPr>
                <w:b/>
                <w:szCs w:val="20"/>
              </w:rPr>
              <w:t>Contact Details</w:t>
            </w:r>
          </w:p>
          <w:p w14:paraId="7917BA03" w14:textId="77777777" w:rsidR="00F10139" w:rsidRDefault="00F10139" w:rsidP="00F10139">
            <w:pPr>
              <w:pStyle w:val="ContactInfo"/>
              <w:spacing w:line="240" w:lineRule="auto"/>
              <w:jc w:val="left"/>
              <w:rPr>
                <w:b/>
                <w:szCs w:val="20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567"/>
              <w:gridCol w:w="4567"/>
            </w:tblGrid>
            <w:tr w:rsidR="00F10139" w14:paraId="05898D50" w14:textId="77777777" w:rsidTr="00F10139">
              <w:tc>
                <w:tcPr>
                  <w:tcW w:w="4567" w:type="dxa"/>
                </w:tcPr>
                <w:p w14:paraId="1E47EE37" w14:textId="77777777" w:rsidR="00F10139" w:rsidRDefault="00F10139" w:rsidP="00F10139">
                  <w:pPr>
                    <w:pStyle w:val="ContactInfo"/>
                    <w:jc w:val="left"/>
                    <w:rPr>
                      <w:b/>
                      <w:szCs w:val="20"/>
                    </w:rPr>
                  </w:pPr>
                  <w:r>
                    <w:rPr>
                      <w:b/>
                      <w:szCs w:val="20"/>
                    </w:rPr>
                    <w:t>Parent/Guardian 1</w:t>
                  </w:r>
                </w:p>
              </w:tc>
              <w:tc>
                <w:tcPr>
                  <w:tcW w:w="4567" w:type="dxa"/>
                </w:tcPr>
                <w:p w14:paraId="488A87D3" w14:textId="77777777" w:rsidR="00F10139" w:rsidRDefault="00F10139" w:rsidP="00F10139">
                  <w:pPr>
                    <w:pStyle w:val="ContactInfo"/>
                    <w:jc w:val="left"/>
                    <w:rPr>
                      <w:b/>
                      <w:szCs w:val="20"/>
                    </w:rPr>
                  </w:pPr>
                  <w:r>
                    <w:rPr>
                      <w:b/>
                      <w:szCs w:val="20"/>
                    </w:rPr>
                    <w:t>Parent/Guardian 2</w:t>
                  </w:r>
                </w:p>
              </w:tc>
            </w:tr>
            <w:tr w:rsidR="00F10139" w14:paraId="13D155AC" w14:textId="77777777" w:rsidTr="00F10139">
              <w:tc>
                <w:tcPr>
                  <w:tcW w:w="4567" w:type="dxa"/>
                </w:tcPr>
                <w:p w14:paraId="08FED982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F10139">
                    <w:rPr>
                      <w:szCs w:val="20"/>
                    </w:rPr>
                    <w:t>Home Address:</w:t>
                  </w:r>
                </w:p>
                <w:p w14:paraId="33EB007B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</w:p>
                <w:p w14:paraId="597E479F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</w:p>
                <w:p w14:paraId="5C8E8FE7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</w:p>
                <w:p w14:paraId="64337565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</w:p>
              </w:tc>
              <w:tc>
                <w:tcPr>
                  <w:tcW w:w="4567" w:type="dxa"/>
                </w:tcPr>
                <w:p w14:paraId="252B93C9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F10139">
                    <w:rPr>
                      <w:szCs w:val="20"/>
                    </w:rPr>
                    <w:t>Home Address:</w:t>
                  </w:r>
                </w:p>
              </w:tc>
            </w:tr>
            <w:tr w:rsidR="00F10139" w14:paraId="5DF15F52" w14:textId="77777777" w:rsidTr="00F10139">
              <w:tc>
                <w:tcPr>
                  <w:tcW w:w="4567" w:type="dxa"/>
                </w:tcPr>
                <w:p w14:paraId="60D05E2E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F10139">
                    <w:rPr>
                      <w:szCs w:val="20"/>
                    </w:rPr>
                    <w:t>Town:</w:t>
                  </w:r>
                </w:p>
              </w:tc>
              <w:tc>
                <w:tcPr>
                  <w:tcW w:w="4567" w:type="dxa"/>
                </w:tcPr>
                <w:p w14:paraId="34B9FB7B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F10139">
                    <w:rPr>
                      <w:szCs w:val="20"/>
                    </w:rPr>
                    <w:t>Town:</w:t>
                  </w:r>
                </w:p>
              </w:tc>
            </w:tr>
            <w:tr w:rsidR="00F10139" w14:paraId="736E0FB9" w14:textId="77777777" w:rsidTr="00F10139">
              <w:tc>
                <w:tcPr>
                  <w:tcW w:w="4567" w:type="dxa"/>
                </w:tcPr>
                <w:p w14:paraId="0FE2AB21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F10139">
                    <w:rPr>
                      <w:szCs w:val="20"/>
                    </w:rPr>
                    <w:t>County:</w:t>
                  </w:r>
                </w:p>
              </w:tc>
              <w:tc>
                <w:tcPr>
                  <w:tcW w:w="4567" w:type="dxa"/>
                </w:tcPr>
                <w:p w14:paraId="05CBB868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F10139">
                    <w:rPr>
                      <w:szCs w:val="20"/>
                    </w:rPr>
                    <w:t>County:</w:t>
                  </w:r>
                </w:p>
              </w:tc>
            </w:tr>
            <w:tr w:rsidR="00F10139" w14:paraId="1EF42272" w14:textId="77777777" w:rsidTr="00F10139">
              <w:tc>
                <w:tcPr>
                  <w:tcW w:w="4567" w:type="dxa"/>
                </w:tcPr>
                <w:p w14:paraId="605E10E9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F10139">
                    <w:rPr>
                      <w:szCs w:val="20"/>
                    </w:rPr>
                    <w:t>Post Code:</w:t>
                  </w:r>
                </w:p>
              </w:tc>
              <w:tc>
                <w:tcPr>
                  <w:tcW w:w="4567" w:type="dxa"/>
                </w:tcPr>
                <w:p w14:paraId="13BB9948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F10139">
                    <w:rPr>
                      <w:szCs w:val="20"/>
                    </w:rPr>
                    <w:t>Post Code:</w:t>
                  </w:r>
                </w:p>
              </w:tc>
            </w:tr>
            <w:tr w:rsidR="00F10139" w14:paraId="4AEC438C" w14:textId="77777777" w:rsidTr="00F10139">
              <w:tc>
                <w:tcPr>
                  <w:tcW w:w="4567" w:type="dxa"/>
                </w:tcPr>
                <w:p w14:paraId="16DA273D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F10139">
                    <w:rPr>
                      <w:szCs w:val="20"/>
                    </w:rPr>
                    <w:t>Home Tel:</w:t>
                  </w:r>
                </w:p>
              </w:tc>
              <w:tc>
                <w:tcPr>
                  <w:tcW w:w="4567" w:type="dxa"/>
                </w:tcPr>
                <w:p w14:paraId="4A200F00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F10139">
                    <w:rPr>
                      <w:szCs w:val="20"/>
                    </w:rPr>
                    <w:t>Home Tel:</w:t>
                  </w:r>
                </w:p>
              </w:tc>
            </w:tr>
            <w:tr w:rsidR="00F10139" w14:paraId="3910DAA8" w14:textId="77777777" w:rsidTr="00F10139">
              <w:tc>
                <w:tcPr>
                  <w:tcW w:w="4567" w:type="dxa"/>
                </w:tcPr>
                <w:p w14:paraId="64E835D0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F10139">
                    <w:rPr>
                      <w:szCs w:val="20"/>
                    </w:rPr>
                    <w:t>Mobile:</w:t>
                  </w:r>
                </w:p>
              </w:tc>
              <w:tc>
                <w:tcPr>
                  <w:tcW w:w="4567" w:type="dxa"/>
                </w:tcPr>
                <w:p w14:paraId="3B65523E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F10139">
                    <w:rPr>
                      <w:szCs w:val="20"/>
                    </w:rPr>
                    <w:t>Mobile:</w:t>
                  </w:r>
                </w:p>
              </w:tc>
            </w:tr>
            <w:tr w:rsidR="00F10139" w14:paraId="1CFB2617" w14:textId="77777777" w:rsidTr="00F10139">
              <w:tc>
                <w:tcPr>
                  <w:tcW w:w="4567" w:type="dxa"/>
                </w:tcPr>
                <w:p w14:paraId="56A13978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F10139">
                    <w:rPr>
                      <w:szCs w:val="20"/>
                    </w:rPr>
                    <w:t>Email:</w:t>
                  </w:r>
                </w:p>
              </w:tc>
              <w:tc>
                <w:tcPr>
                  <w:tcW w:w="4567" w:type="dxa"/>
                </w:tcPr>
                <w:p w14:paraId="022693A7" w14:textId="77777777" w:rsidR="00F10139" w:rsidRPr="00F10139" w:rsidRDefault="00F10139" w:rsidP="00F10139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F10139">
                    <w:rPr>
                      <w:szCs w:val="20"/>
                    </w:rPr>
                    <w:t>Email:</w:t>
                  </w:r>
                </w:p>
              </w:tc>
            </w:tr>
          </w:tbl>
          <w:p w14:paraId="69F11194" w14:textId="77777777" w:rsidR="00F10139" w:rsidRDefault="00F10139" w:rsidP="00F10139">
            <w:pPr>
              <w:pStyle w:val="ContactInfo"/>
              <w:spacing w:line="240" w:lineRule="auto"/>
              <w:jc w:val="left"/>
              <w:rPr>
                <w:b/>
                <w:szCs w:val="20"/>
              </w:rPr>
            </w:pPr>
          </w:p>
          <w:p w14:paraId="603C47B6" w14:textId="77777777" w:rsidR="00485DD2" w:rsidRDefault="00485DD2" w:rsidP="00485DD2">
            <w:pPr>
              <w:pStyle w:val="ContactInfo"/>
              <w:spacing w:line="240" w:lineRule="auto"/>
              <w:jc w:val="left"/>
              <w:rPr>
                <w:b/>
                <w:szCs w:val="20"/>
              </w:rPr>
            </w:pPr>
            <w:r>
              <w:rPr>
                <w:b/>
                <w:szCs w:val="20"/>
              </w:rPr>
              <w:t>Employment</w:t>
            </w:r>
            <w:r w:rsidRPr="00F10139">
              <w:rPr>
                <w:b/>
                <w:szCs w:val="20"/>
              </w:rPr>
              <w:t xml:space="preserve"> Details</w:t>
            </w:r>
          </w:p>
          <w:p w14:paraId="0397EF02" w14:textId="77777777" w:rsidR="00485DD2" w:rsidRDefault="00485DD2" w:rsidP="00485DD2">
            <w:pPr>
              <w:pStyle w:val="ContactInfo"/>
              <w:spacing w:line="240" w:lineRule="auto"/>
              <w:jc w:val="left"/>
              <w:rPr>
                <w:b/>
                <w:szCs w:val="20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567"/>
              <w:gridCol w:w="4567"/>
            </w:tblGrid>
            <w:tr w:rsidR="00485DD2" w14:paraId="6DBC2568" w14:textId="77777777" w:rsidTr="00C40EF3">
              <w:tc>
                <w:tcPr>
                  <w:tcW w:w="4567" w:type="dxa"/>
                </w:tcPr>
                <w:p w14:paraId="76B8C3B0" w14:textId="77777777" w:rsidR="00485DD2" w:rsidRDefault="00485DD2" w:rsidP="00485DD2">
                  <w:pPr>
                    <w:pStyle w:val="ContactInfo"/>
                    <w:jc w:val="left"/>
                    <w:rPr>
                      <w:b/>
                      <w:szCs w:val="20"/>
                    </w:rPr>
                  </w:pPr>
                  <w:r>
                    <w:rPr>
                      <w:b/>
                      <w:szCs w:val="20"/>
                    </w:rPr>
                    <w:t>Parent/Guardian 1</w:t>
                  </w:r>
                </w:p>
              </w:tc>
              <w:tc>
                <w:tcPr>
                  <w:tcW w:w="4567" w:type="dxa"/>
                </w:tcPr>
                <w:p w14:paraId="29383E56" w14:textId="77777777" w:rsidR="00485DD2" w:rsidRDefault="00485DD2" w:rsidP="00485DD2">
                  <w:pPr>
                    <w:pStyle w:val="ContactInfo"/>
                    <w:jc w:val="left"/>
                    <w:rPr>
                      <w:b/>
                      <w:szCs w:val="20"/>
                    </w:rPr>
                  </w:pPr>
                  <w:r>
                    <w:rPr>
                      <w:b/>
                      <w:szCs w:val="20"/>
                    </w:rPr>
                    <w:t>Parent/Guardian 2</w:t>
                  </w:r>
                </w:p>
              </w:tc>
            </w:tr>
            <w:tr w:rsidR="00485DD2" w14:paraId="6DCDB4FF" w14:textId="77777777" w:rsidTr="00C40EF3">
              <w:tc>
                <w:tcPr>
                  <w:tcW w:w="4567" w:type="dxa"/>
                </w:tcPr>
                <w:p w14:paraId="65F40183" w14:textId="77777777" w:rsidR="00485DD2" w:rsidRPr="00F10139" w:rsidRDefault="00485DD2" w:rsidP="00485DD2">
                  <w:pPr>
                    <w:pStyle w:val="ContactInfo"/>
                    <w:jc w:val="left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Work Contact Address</w:t>
                  </w:r>
                  <w:r w:rsidRPr="00F10139">
                    <w:rPr>
                      <w:szCs w:val="20"/>
                    </w:rPr>
                    <w:t>:</w:t>
                  </w:r>
                </w:p>
                <w:p w14:paraId="5CEAECCF" w14:textId="77777777" w:rsidR="00485DD2" w:rsidRPr="00F10139" w:rsidRDefault="00485DD2" w:rsidP="00485DD2">
                  <w:pPr>
                    <w:pStyle w:val="ContactInfo"/>
                    <w:jc w:val="left"/>
                    <w:rPr>
                      <w:szCs w:val="20"/>
                    </w:rPr>
                  </w:pPr>
                </w:p>
                <w:p w14:paraId="3B8BA275" w14:textId="77777777" w:rsidR="00485DD2" w:rsidRPr="00F10139" w:rsidRDefault="00485DD2" w:rsidP="00485DD2">
                  <w:pPr>
                    <w:pStyle w:val="ContactInfo"/>
                    <w:jc w:val="left"/>
                    <w:rPr>
                      <w:szCs w:val="20"/>
                    </w:rPr>
                  </w:pPr>
                </w:p>
                <w:p w14:paraId="76E43380" w14:textId="77777777" w:rsidR="00485DD2" w:rsidRPr="00F10139" w:rsidRDefault="00485DD2" w:rsidP="00485DD2">
                  <w:pPr>
                    <w:pStyle w:val="ContactInfo"/>
                    <w:jc w:val="left"/>
                    <w:rPr>
                      <w:szCs w:val="20"/>
                    </w:rPr>
                  </w:pPr>
                </w:p>
                <w:p w14:paraId="2B989CE7" w14:textId="77777777" w:rsidR="00485DD2" w:rsidRPr="00F10139" w:rsidRDefault="00485DD2" w:rsidP="00485DD2">
                  <w:pPr>
                    <w:pStyle w:val="ContactInfo"/>
                    <w:jc w:val="left"/>
                    <w:rPr>
                      <w:szCs w:val="20"/>
                    </w:rPr>
                  </w:pPr>
                </w:p>
              </w:tc>
              <w:tc>
                <w:tcPr>
                  <w:tcW w:w="4567" w:type="dxa"/>
                </w:tcPr>
                <w:p w14:paraId="18C816DF" w14:textId="77777777" w:rsidR="00485DD2" w:rsidRPr="00F10139" w:rsidRDefault="00485DD2" w:rsidP="00485DD2">
                  <w:pPr>
                    <w:pStyle w:val="ContactInfo"/>
                    <w:jc w:val="left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Work Contact Address</w:t>
                  </w:r>
                  <w:r w:rsidRPr="00F10139">
                    <w:rPr>
                      <w:szCs w:val="20"/>
                    </w:rPr>
                    <w:t>:</w:t>
                  </w:r>
                </w:p>
                <w:p w14:paraId="4F223164" w14:textId="77777777" w:rsidR="00485DD2" w:rsidRPr="00F10139" w:rsidRDefault="00485DD2" w:rsidP="00485DD2">
                  <w:pPr>
                    <w:pStyle w:val="ContactInfo"/>
                    <w:jc w:val="left"/>
                    <w:rPr>
                      <w:szCs w:val="20"/>
                    </w:rPr>
                  </w:pPr>
                </w:p>
              </w:tc>
            </w:tr>
            <w:tr w:rsidR="00485DD2" w14:paraId="340E93B3" w14:textId="77777777" w:rsidTr="00C40EF3">
              <w:tc>
                <w:tcPr>
                  <w:tcW w:w="4567" w:type="dxa"/>
                </w:tcPr>
                <w:p w14:paraId="07A59B84" w14:textId="77777777" w:rsidR="00485DD2" w:rsidRPr="00F10139" w:rsidRDefault="00485DD2" w:rsidP="00485DD2">
                  <w:pPr>
                    <w:pStyle w:val="ContactInfo"/>
                    <w:jc w:val="left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Work Tel</w:t>
                  </w:r>
                  <w:r w:rsidRPr="00F10139">
                    <w:rPr>
                      <w:szCs w:val="20"/>
                    </w:rPr>
                    <w:t>:</w:t>
                  </w:r>
                </w:p>
              </w:tc>
              <w:tc>
                <w:tcPr>
                  <w:tcW w:w="4567" w:type="dxa"/>
                </w:tcPr>
                <w:p w14:paraId="774BDA9C" w14:textId="77777777" w:rsidR="00485DD2" w:rsidRPr="00F10139" w:rsidRDefault="00485DD2" w:rsidP="00485DD2">
                  <w:pPr>
                    <w:pStyle w:val="ContactInfo"/>
                    <w:jc w:val="left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Work Tel</w:t>
                  </w:r>
                  <w:r w:rsidRPr="00F10139">
                    <w:rPr>
                      <w:szCs w:val="20"/>
                    </w:rPr>
                    <w:t>:</w:t>
                  </w:r>
                </w:p>
              </w:tc>
            </w:tr>
            <w:tr w:rsidR="00485DD2" w14:paraId="4CA95FFD" w14:textId="77777777" w:rsidTr="00C40EF3">
              <w:tc>
                <w:tcPr>
                  <w:tcW w:w="4567" w:type="dxa"/>
                </w:tcPr>
                <w:p w14:paraId="2E450BC7" w14:textId="77777777" w:rsidR="00485DD2" w:rsidRPr="00F10139" w:rsidRDefault="00485DD2" w:rsidP="00485DD2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F10139">
                    <w:rPr>
                      <w:szCs w:val="20"/>
                    </w:rPr>
                    <w:t>Email:</w:t>
                  </w:r>
                </w:p>
              </w:tc>
              <w:tc>
                <w:tcPr>
                  <w:tcW w:w="4567" w:type="dxa"/>
                </w:tcPr>
                <w:p w14:paraId="29E18B4A" w14:textId="77777777" w:rsidR="00485DD2" w:rsidRPr="00F10139" w:rsidRDefault="00485DD2" w:rsidP="00485DD2">
                  <w:pPr>
                    <w:pStyle w:val="ContactInfo"/>
                    <w:jc w:val="left"/>
                    <w:rPr>
                      <w:szCs w:val="20"/>
                    </w:rPr>
                  </w:pPr>
                  <w:r w:rsidRPr="00F10139">
                    <w:rPr>
                      <w:szCs w:val="20"/>
                    </w:rPr>
                    <w:t>Email:</w:t>
                  </w:r>
                </w:p>
              </w:tc>
            </w:tr>
          </w:tbl>
          <w:p w14:paraId="18D4390A" w14:textId="77777777" w:rsidR="00485DD2" w:rsidRPr="00F10139" w:rsidRDefault="00485DD2" w:rsidP="00485DD2">
            <w:pPr>
              <w:pStyle w:val="ContactInfo"/>
              <w:spacing w:line="240" w:lineRule="auto"/>
              <w:jc w:val="left"/>
              <w:rPr>
                <w:b/>
                <w:szCs w:val="20"/>
              </w:rPr>
            </w:pPr>
          </w:p>
          <w:p w14:paraId="209CFD17" w14:textId="77777777" w:rsidR="00485DD2" w:rsidRPr="00F10139" w:rsidRDefault="00485DD2" w:rsidP="00F10139">
            <w:pPr>
              <w:pStyle w:val="ContactInfo"/>
              <w:spacing w:line="240" w:lineRule="auto"/>
              <w:jc w:val="left"/>
              <w:rPr>
                <w:b/>
                <w:szCs w:val="20"/>
              </w:rPr>
            </w:pPr>
          </w:p>
          <w:p w14:paraId="41A627A2" w14:textId="77777777" w:rsidR="007D014B" w:rsidRDefault="007D014B" w:rsidP="00F349C2">
            <w:pPr>
              <w:pStyle w:val="ContactInfo"/>
              <w:spacing w:line="240" w:lineRule="auto"/>
              <w:jc w:val="center"/>
              <w:rPr>
                <w:szCs w:val="20"/>
              </w:rPr>
            </w:pPr>
          </w:p>
          <w:p w14:paraId="1E4B483F" w14:textId="77777777" w:rsidR="00EB66F7" w:rsidRDefault="00EB66F7" w:rsidP="00F349C2">
            <w:pPr>
              <w:pStyle w:val="ContactInfo"/>
              <w:spacing w:line="240" w:lineRule="auto"/>
              <w:jc w:val="center"/>
              <w:rPr>
                <w:szCs w:val="20"/>
              </w:rPr>
            </w:pPr>
          </w:p>
          <w:p w14:paraId="491F5CEC" w14:textId="77777777" w:rsidR="00EB66F7" w:rsidRDefault="00EB66F7" w:rsidP="00F349C2">
            <w:pPr>
              <w:pStyle w:val="ContactInfo"/>
              <w:spacing w:line="240" w:lineRule="auto"/>
              <w:jc w:val="center"/>
              <w:rPr>
                <w:szCs w:val="20"/>
              </w:rPr>
            </w:pPr>
          </w:p>
          <w:p w14:paraId="533CA0E0" w14:textId="77777777" w:rsidR="00EB66F7" w:rsidRDefault="00EB66F7" w:rsidP="00F349C2">
            <w:pPr>
              <w:pStyle w:val="ContactInfo"/>
              <w:spacing w:line="240" w:lineRule="auto"/>
              <w:jc w:val="center"/>
              <w:rPr>
                <w:szCs w:val="20"/>
              </w:rPr>
            </w:pPr>
          </w:p>
          <w:p w14:paraId="57F494BB" w14:textId="77777777" w:rsidR="00EB66F7" w:rsidRDefault="00EB66F7" w:rsidP="00F349C2">
            <w:pPr>
              <w:pStyle w:val="ContactInfo"/>
              <w:spacing w:line="240" w:lineRule="auto"/>
              <w:jc w:val="center"/>
              <w:rPr>
                <w:szCs w:val="20"/>
              </w:rPr>
            </w:pPr>
          </w:p>
          <w:p w14:paraId="5CFA9E3A" w14:textId="77777777" w:rsidR="00EB66F7" w:rsidRDefault="00EB66F7" w:rsidP="00F349C2">
            <w:pPr>
              <w:pStyle w:val="ContactInfo"/>
              <w:spacing w:line="240" w:lineRule="auto"/>
              <w:jc w:val="center"/>
              <w:rPr>
                <w:szCs w:val="20"/>
              </w:rPr>
            </w:pPr>
          </w:p>
          <w:p w14:paraId="1594FE2D" w14:textId="77777777" w:rsidR="00A04EEE" w:rsidRPr="00275809" w:rsidRDefault="00A04EEE" w:rsidP="00A04EEE">
            <w:pPr>
              <w:pStyle w:val="ContactInfo"/>
              <w:spacing w:line="240" w:lineRule="auto"/>
              <w:rPr>
                <w:szCs w:val="20"/>
              </w:rPr>
            </w:pPr>
            <w:r w:rsidRPr="00275809">
              <w:rPr>
                <w:rFonts w:ascii="Calibri" w:eastAsia="Calibri" w:hAnsi="Calibri" w:cs="Times New Roman"/>
                <w:noProof/>
                <w:szCs w:val="20"/>
                <w:lang w:val="en-GB" w:eastAsia="en-GB"/>
              </w:rPr>
              <w:lastRenderedPageBreak/>
              <w:drawing>
                <wp:inline distT="0" distB="0" distL="0" distR="0" wp14:anchorId="5CAAC61F" wp14:editId="1E7F76EB">
                  <wp:extent cx="1136073" cy="1136073"/>
                  <wp:effectExtent l="0" t="0" r="6985" b="698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he Little Lighthouse2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073" cy="11360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E7B56E" w14:textId="77777777" w:rsidR="00A04EEE" w:rsidRPr="00275809" w:rsidRDefault="00A04EEE" w:rsidP="00A04EEE">
            <w:pPr>
              <w:pStyle w:val="ContactInfo"/>
              <w:spacing w:line="240" w:lineRule="auto"/>
              <w:rPr>
                <w:b/>
                <w:szCs w:val="20"/>
              </w:rPr>
            </w:pPr>
            <w:r w:rsidRPr="00275809">
              <w:rPr>
                <w:b/>
                <w:szCs w:val="20"/>
              </w:rPr>
              <w:t>The Little Lighthouse Nursery</w:t>
            </w:r>
          </w:p>
          <w:p w14:paraId="4727EF76" w14:textId="77777777" w:rsidR="00A04EEE" w:rsidRPr="00275809" w:rsidRDefault="00A04EEE" w:rsidP="00A04EEE">
            <w:pPr>
              <w:pStyle w:val="ContactInfo"/>
              <w:spacing w:line="240" w:lineRule="auto"/>
              <w:rPr>
                <w:szCs w:val="20"/>
              </w:rPr>
            </w:pPr>
            <w:r w:rsidRPr="00275809">
              <w:rPr>
                <w:szCs w:val="20"/>
              </w:rPr>
              <w:t xml:space="preserve"> Little Stukeley Village Hall</w:t>
            </w:r>
          </w:p>
          <w:p w14:paraId="621A6C0A" w14:textId="4EFFBB9A" w:rsidR="00EB66F7" w:rsidRPr="00275809" w:rsidRDefault="00A04EEE" w:rsidP="00A04EEE">
            <w:pPr>
              <w:pStyle w:val="ContactInfo"/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PE28 4</w:t>
            </w:r>
            <w:r w:rsidR="00C44865">
              <w:rPr>
                <w:szCs w:val="20"/>
              </w:rPr>
              <w:t>BA</w:t>
            </w:r>
          </w:p>
        </w:tc>
      </w:tr>
    </w:tbl>
    <w:p w14:paraId="2F3C5B27" w14:textId="77777777" w:rsidR="00EB66F7" w:rsidRDefault="00EB66F7" w:rsidP="00EB66F7">
      <w:pPr>
        <w:pStyle w:val="ContactInfo"/>
        <w:spacing w:line="240" w:lineRule="auto"/>
        <w:jc w:val="left"/>
        <w:rPr>
          <w:b/>
          <w:szCs w:val="20"/>
        </w:rPr>
      </w:pPr>
      <w:r>
        <w:rPr>
          <w:b/>
          <w:szCs w:val="20"/>
        </w:rPr>
        <w:lastRenderedPageBreak/>
        <w:t>Child/ren’s</w:t>
      </w:r>
      <w:r w:rsidRPr="00F10139">
        <w:rPr>
          <w:b/>
          <w:szCs w:val="20"/>
        </w:rPr>
        <w:t xml:space="preserve"> Details</w:t>
      </w:r>
    </w:p>
    <w:p w14:paraId="3981BA57" w14:textId="77777777" w:rsidR="00EB66F7" w:rsidRDefault="00EB66F7" w:rsidP="00EB66F7">
      <w:pPr>
        <w:pStyle w:val="ContactInfo"/>
        <w:spacing w:line="240" w:lineRule="auto"/>
        <w:jc w:val="left"/>
        <w:rPr>
          <w:b/>
          <w:szCs w:val="20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567"/>
        <w:gridCol w:w="4926"/>
      </w:tblGrid>
      <w:tr w:rsidR="00EB66F7" w14:paraId="5B9DAE97" w14:textId="77777777" w:rsidTr="007815FB">
        <w:tc>
          <w:tcPr>
            <w:tcW w:w="4567" w:type="dxa"/>
          </w:tcPr>
          <w:p w14:paraId="40D666E9" w14:textId="77777777" w:rsidR="00EB66F7" w:rsidRDefault="009340D5" w:rsidP="00C40EF3">
            <w:pPr>
              <w:pStyle w:val="ContactInfo"/>
              <w:jc w:val="left"/>
              <w:rPr>
                <w:b/>
                <w:szCs w:val="20"/>
              </w:rPr>
            </w:pPr>
            <w:r>
              <w:rPr>
                <w:b/>
                <w:szCs w:val="20"/>
              </w:rPr>
              <w:t>Child</w:t>
            </w:r>
            <w:r w:rsidR="00A04EEE">
              <w:rPr>
                <w:b/>
                <w:szCs w:val="20"/>
              </w:rPr>
              <w:t xml:space="preserve"> </w:t>
            </w:r>
            <w:r w:rsidR="00EE2F8B">
              <w:rPr>
                <w:b/>
                <w:szCs w:val="20"/>
              </w:rPr>
              <w:t xml:space="preserve">   </w:t>
            </w:r>
          </w:p>
        </w:tc>
        <w:tc>
          <w:tcPr>
            <w:tcW w:w="4926" w:type="dxa"/>
          </w:tcPr>
          <w:p w14:paraId="7C36C12C" w14:textId="77777777" w:rsidR="00EB66F7" w:rsidRDefault="00A04EEE" w:rsidP="00C40EF3">
            <w:pPr>
              <w:pStyle w:val="ContactInfo"/>
              <w:jc w:val="left"/>
              <w:rPr>
                <w:b/>
                <w:szCs w:val="20"/>
              </w:rPr>
            </w:pPr>
            <w:r>
              <w:rPr>
                <w:b/>
                <w:szCs w:val="20"/>
              </w:rPr>
              <w:t>Siblings (Names and D.O.B)</w:t>
            </w:r>
          </w:p>
        </w:tc>
      </w:tr>
      <w:tr w:rsidR="00EB66F7" w14:paraId="386A1D96" w14:textId="77777777" w:rsidTr="007815FB">
        <w:tc>
          <w:tcPr>
            <w:tcW w:w="4567" w:type="dxa"/>
          </w:tcPr>
          <w:p w14:paraId="4B3FCF91" w14:textId="77777777" w:rsidR="00EB66F7" w:rsidRPr="00F10139" w:rsidRDefault="00EB66F7" w:rsidP="00C40EF3">
            <w:pPr>
              <w:pStyle w:val="ContactInfo"/>
              <w:jc w:val="left"/>
              <w:rPr>
                <w:szCs w:val="20"/>
              </w:rPr>
            </w:pPr>
            <w:r>
              <w:rPr>
                <w:szCs w:val="20"/>
              </w:rPr>
              <w:t>First Name/s</w:t>
            </w:r>
            <w:r w:rsidRPr="00F10139">
              <w:rPr>
                <w:szCs w:val="20"/>
              </w:rPr>
              <w:t>:</w:t>
            </w:r>
          </w:p>
        </w:tc>
        <w:tc>
          <w:tcPr>
            <w:tcW w:w="4926" w:type="dxa"/>
          </w:tcPr>
          <w:p w14:paraId="6A0AB90D" w14:textId="77777777" w:rsidR="00A04EEE" w:rsidRPr="00F10139" w:rsidRDefault="00A04EEE" w:rsidP="00C40EF3">
            <w:pPr>
              <w:pStyle w:val="ContactInfo"/>
              <w:jc w:val="left"/>
              <w:rPr>
                <w:szCs w:val="20"/>
              </w:rPr>
            </w:pPr>
            <w:r>
              <w:rPr>
                <w:szCs w:val="20"/>
              </w:rPr>
              <w:t xml:space="preserve">1. </w:t>
            </w:r>
          </w:p>
        </w:tc>
      </w:tr>
      <w:tr w:rsidR="00EB66F7" w14:paraId="1CA4EF40" w14:textId="77777777" w:rsidTr="007815FB">
        <w:tc>
          <w:tcPr>
            <w:tcW w:w="4567" w:type="dxa"/>
          </w:tcPr>
          <w:p w14:paraId="59FDD29D" w14:textId="77777777" w:rsidR="00EB66F7" w:rsidRPr="00F10139" w:rsidRDefault="00EB66F7" w:rsidP="00C40EF3">
            <w:pPr>
              <w:pStyle w:val="ContactInfo"/>
              <w:jc w:val="left"/>
              <w:rPr>
                <w:szCs w:val="20"/>
              </w:rPr>
            </w:pPr>
            <w:r>
              <w:rPr>
                <w:szCs w:val="20"/>
              </w:rPr>
              <w:t>Surname</w:t>
            </w:r>
            <w:r w:rsidRPr="00F10139">
              <w:rPr>
                <w:szCs w:val="20"/>
              </w:rPr>
              <w:t>:</w:t>
            </w:r>
          </w:p>
        </w:tc>
        <w:tc>
          <w:tcPr>
            <w:tcW w:w="4926" w:type="dxa"/>
          </w:tcPr>
          <w:p w14:paraId="7985CA0B" w14:textId="77777777" w:rsidR="00EB66F7" w:rsidRPr="00F10139" w:rsidRDefault="00EB66F7" w:rsidP="00C40EF3">
            <w:pPr>
              <w:pStyle w:val="ContactInfo"/>
              <w:jc w:val="left"/>
              <w:rPr>
                <w:szCs w:val="20"/>
              </w:rPr>
            </w:pPr>
          </w:p>
        </w:tc>
      </w:tr>
      <w:tr w:rsidR="00EE2F8B" w14:paraId="0C1FBD02" w14:textId="77777777" w:rsidTr="007815FB">
        <w:tc>
          <w:tcPr>
            <w:tcW w:w="4567" w:type="dxa"/>
          </w:tcPr>
          <w:p w14:paraId="7E7B2969" w14:textId="77777777" w:rsidR="00EE2F8B" w:rsidRDefault="00EE2F8B" w:rsidP="00C40EF3">
            <w:pPr>
              <w:pStyle w:val="ContactInfo"/>
              <w:jc w:val="left"/>
              <w:rPr>
                <w:szCs w:val="20"/>
              </w:rPr>
            </w:pPr>
            <w:r>
              <w:rPr>
                <w:szCs w:val="20"/>
              </w:rPr>
              <w:t>Sex:</w:t>
            </w:r>
          </w:p>
        </w:tc>
        <w:tc>
          <w:tcPr>
            <w:tcW w:w="4926" w:type="dxa"/>
          </w:tcPr>
          <w:p w14:paraId="55F0A611" w14:textId="77777777" w:rsidR="00EE2F8B" w:rsidRPr="00F10139" w:rsidRDefault="00EE2F8B" w:rsidP="00C40EF3">
            <w:pPr>
              <w:pStyle w:val="ContactInfo"/>
              <w:jc w:val="left"/>
              <w:rPr>
                <w:szCs w:val="20"/>
              </w:rPr>
            </w:pPr>
            <w:r>
              <w:rPr>
                <w:szCs w:val="20"/>
              </w:rPr>
              <w:t>2.</w:t>
            </w:r>
          </w:p>
        </w:tc>
      </w:tr>
      <w:tr w:rsidR="00EB66F7" w14:paraId="72807802" w14:textId="77777777" w:rsidTr="007815FB">
        <w:tc>
          <w:tcPr>
            <w:tcW w:w="4567" w:type="dxa"/>
          </w:tcPr>
          <w:p w14:paraId="38A2BF9B" w14:textId="77777777" w:rsidR="00EB66F7" w:rsidRPr="00F10139" w:rsidRDefault="009340D5" w:rsidP="00C40EF3">
            <w:pPr>
              <w:pStyle w:val="ContactInfo"/>
              <w:jc w:val="left"/>
              <w:rPr>
                <w:szCs w:val="20"/>
              </w:rPr>
            </w:pPr>
            <w:r>
              <w:rPr>
                <w:szCs w:val="20"/>
              </w:rPr>
              <w:t>Age</w:t>
            </w:r>
            <w:r w:rsidR="00EB66F7" w:rsidRPr="00F10139">
              <w:rPr>
                <w:szCs w:val="20"/>
              </w:rPr>
              <w:t>:</w:t>
            </w:r>
          </w:p>
        </w:tc>
        <w:tc>
          <w:tcPr>
            <w:tcW w:w="4926" w:type="dxa"/>
          </w:tcPr>
          <w:p w14:paraId="569D7AE5" w14:textId="77777777" w:rsidR="00EB66F7" w:rsidRPr="00F10139" w:rsidRDefault="00EB66F7" w:rsidP="00C40EF3">
            <w:pPr>
              <w:pStyle w:val="ContactInfo"/>
              <w:jc w:val="left"/>
              <w:rPr>
                <w:szCs w:val="20"/>
              </w:rPr>
            </w:pPr>
          </w:p>
        </w:tc>
      </w:tr>
      <w:tr w:rsidR="00EB66F7" w14:paraId="04FFCF0C" w14:textId="77777777" w:rsidTr="007815FB">
        <w:tc>
          <w:tcPr>
            <w:tcW w:w="4567" w:type="dxa"/>
          </w:tcPr>
          <w:p w14:paraId="4588D63E" w14:textId="77777777" w:rsidR="00EB66F7" w:rsidRPr="00F10139" w:rsidRDefault="009340D5" w:rsidP="00C40EF3">
            <w:pPr>
              <w:pStyle w:val="ContactInfo"/>
              <w:jc w:val="left"/>
              <w:rPr>
                <w:szCs w:val="20"/>
              </w:rPr>
            </w:pPr>
            <w:r>
              <w:rPr>
                <w:szCs w:val="20"/>
              </w:rPr>
              <w:t>Date of Birth</w:t>
            </w:r>
            <w:r w:rsidR="00EB66F7" w:rsidRPr="00F10139">
              <w:rPr>
                <w:szCs w:val="20"/>
              </w:rPr>
              <w:t>:</w:t>
            </w:r>
          </w:p>
        </w:tc>
        <w:tc>
          <w:tcPr>
            <w:tcW w:w="4926" w:type="dxa"/>
          </w:tcPr>
          <w:p w14:paraId="2D8FE98F" w14:textId="77777777" w:rsidR="00EB66F7" w:rsidRPr="00F10139" w:rsidRDefault="00EE2F8B" w:rsidP="00C40EF3">
            <w:pPr>
              <w:pStyle w:val="ContactInfo"/>
              <w:jc w:val="left"/>
              <w:rPr>
                <w:szCs w:val="20"/>
              </w:rPr>
            </w:pPr>
            <w:r>
              <w:rPr>
                <w:szCs w:val="20"/>
              </w:rPr>
              <w:t>3.</w:t>
            </w:r>
          </w:p>
        </w:tc>
      </w:tr>
      <w:tr w:rsidR="00EB66F7" w14:paraId="65504B0C" w14:textId="77777777" w:rsidTr="007815FB">
        <w:tc>
          <w:tcPr>
            <w:tcW w:w="4567" w:type="dxa"/>
          </w:tcPr>
          <w:p w14:paraId="64B6A665" w14:textId="77777777" w:rsidR="00EB66F7" w:rsidRPr="00F10139" w:rsidRDefault="009340D5" w:rsidP="00C40EF3">
            <w:pPr>
              <w:pStyle w:val="ContactInfo"/>
              <w:jc w:val="left"/>
              <w:rPr>
                <w:szCs w:val="20"/>
              </w:rPr>
            </w:pPr>
            <w:r>
              <w:rPr>
                <w:szCs w:val="20"/>
              </w:rPr>
              <w:t>Allergies</w:t>
            </w:r>
            <w:r w:rsidR="00EB66F7" w:rsidRPr="00F10139">
              <w:rPr>
                <w:szCs w:val="20"/>
              </w:rPr>
              <w:t>:</w:t>
            </w:r>
          </w:p>
        </w:tc>
        <w:tc>
          <w:tcPr>
            <w:tcW w:w="4926" w:type="dxa"/>
          </w:tcPr>
          <w:p w14:paraId="4E1A62E2" w14:textId="77777777" w:rsidR="00EB66F7" w:rsidRPr="00F10139" w:rsidRDefault="00EB66F7" w:rsidP="00C40EF3">
            <w:pPr>
              <w:pStyle w:val="ContactInfo"/>
              <w:jc w:val="left"/>
              <w:rPr>
                <w:szCs w:val="20"/>
              </w:rPr>
            </w:pPr>
          </w:p>
        </w:tc>
      </w:tr>
      <w:tr w:rsidR="00EB66F7" w14:paraId="36F94AA7" w14:textId="77777777" w:rsidTr="00EE2F8B">
        <w:tc>
          <w:tcPr>
            <w:tcW w:w="4567" w:type="dxa"/>
          </w:tcPr>
          <w:p w14:paraId="545BE81F" w14:textId="77777777" w:rsidR="00EB66F7" w:rsidRPr="00F10139" w:rsidRDefault="00A04EEE" w:rsidP="00C40EF3">
            <w:pPr>
              <w:pStyle w:val="ContactInfo"/>
              <w:jc w:val="left"/>
              <w:rPr>
                <w:szCs w:val="20"/>
              </w:rPr>
            </w:pPr>
            <w:r>
              <w:rPr>
                <w:szCs w:val="20"/>
              </w:rPr>
              <w:t xml:space="preserve">Number of </w:t>
            </w:r>
            <w:r w:rsidR="009340D5">
              <w:rPr>
                <w:szCs w:val="20"/>
              </w:rPr>
              <w:t>Siblings</w:t>
            </w:r>
            <w:r w:rsidR="00EB66F7" w:rsidRPr="00F10139">
              <w:rPr>
                <w:szCs w:val="20"/>
              </w:rPr>
              <w:t>:</w:t>
            </w:r>
          </w:p>
        </w:tc>
        <w:tc>
          <w:tcPr>
            <w:tcW w:w="4926" w:type="dxa"/>
            <w:shd w:val="clear" w:color="auto" w:fill="D9D9D9" w:themeFill="background2" w:themeFillShade="D9"/>
          </w:tcPr>
          <w:p w14:paraId="64E4C227" w14:textId="77777777" w:rsidR="00EB66F7" w:rsidRPr="00EE2F8B" w:rsidRDefault="00EB66F7" w:rsidP="00C40EF3">
            <w:pPr>
              <w:pStyle w:val="ContactInfo"/>
              <w:jc w:val="left"/>
              <w:rPr>
                <w:color w:val="D9D9D9" w:themeColor="accent6" w:themeShade="D9"/>
                <w:szCs w:val="20"/>
                <w:highlight w:val="lightGray"/>
              </w:rPr>
            </w:pPr>
          </w:p>
        </w:tc>
      </w:tr>
    </w:tbl>
    <w:p w14:paraId="14B1C582" w14:textId="77777777" w:rsidR="00DA6912" w:rsidRPr="00275809" w:rsidRDefault="00DA6912" w:rsidP="00F349C2">
      <w:pPr>
        <w:spacing w:after="0" w:line="240" w:lineRule="auto"/>
        <w:jc w:val="both"/>
        <w:rPr>
          <w:sz w:val="20"/>
          <w:szCs w:val="20"/>
        </w:rPr>
      </w:pPr>
    </w:p>
    <w:p w14:paraId="02F2C1BB" w14:textId="77777777" w:rsidR="00275809" w:rsidRPr="00275809" w:rsidRDefault="00275809" w:rsidP="007D014B">
      <w:pPr>
        <w:spacing w:after="0" w:line="240" w:lineRule="auto"/>
        <w:jc w:val="both"/>
        <w:rPr>
          <w:sz w:val="20"/>
          <w:szCs w:val="20"/>
        </w:rPr>
      </w:pPr>
    </w:p>
    <w:p w14:paraId="35FECA92" w14:textId="77777777" w:rsidR="00072221" w:rsidRDefault="00072221" w:rsidP="00072221">
      <w:pPr>
        <w:pStyle w:val="ContactInfo"/>
        <w:spacing w:line="240" w:lineRule="auto"/>
        <w:jc w:val="left"/>
        <w:rPr>
          <w:b/>
          <w:szCs w:val="20"/>
        </w:rPr>
      </w:pPr>
      <w:r>
        <w:rPr>
          <w:b/>
          <w:szCs w:val="20"/>
        </w:rPr>
        <w:t>Medical Needs/Allergies/Dietary Requirements:</w:t>
      </w:r>
    </w:p>
    <w:p w14:paraId="0AAE2041" w14:textId="77777777" w:rsidR="00072221" w:rsidRDefault="00072221" w:rsidP="00072221">
      <w:pPr>
        <w:pStyle w:val="ContactInfo"/>
        <w:spacing w:line="240" w:lineRule="auto"/>
        <w:jc w:val="left"/>
        <w:rPr>
          <w:b/>
          <w:szCs w:val="20"/>
        </w:rPr>
      </w:pPr>
    </w:p>
    <w:tbl>
      <w:tblPr>
        <w:tblStyle w:val="TableGrid"/>
        <w:tblpPr w:leftFromText="180" w:rightFromText="180" w:vertAnchor="text" w:tblpY="27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072221" w14:paraId="0C8BF661" w14:textId="77777777" w:rsidTr="007815FB">
        <w:tc>
          <w:tcPr>
            <w:tcW w:w="9493" w:type="dxa"/>
          </w:tcPr>
          <w:p w14:paraId="55182698" w14:textId="77777777" w:rsidR="00072221" w:rsidRDefault="00072221" w:rsidP="00072221">
            <w:pPr>
              <w:pStyle w:val="ContactInfo"/>
              <w:jc w:val="left"/>
              <w:rPr>
                <w:b/>
                <w:szCs w:val="20"/>
              </w:rPr>
            </w:pPr>
          </w:p>
          <w:p w14:paraId="1A8D6BEA" w14:textId="77777777" w:rsidR="00072221" w:rsidRDefault="00072221" w:rsidP="00072221">
            <w:pPr>
              <w:pStyle w:val="ContactInfo"/>
              <w:jc w:val="left"/>
              <w:rPr>
                <w:b/>
                <w:szCs w:val="20"/>
              </w:rPr>
            </w:pPr>
          </w:p>
          <w:p w14:paraId="3E71A98E" w14:textId="77777777" w:rsidR="00072221" w:rsidRDefault="00072221" w:rsidP="00072221">
            <w:pPr>
              <w:pStyle w:val="ContactInfo"/>
              <w:jc w:val="left"/>
              <w:rPr>
                <w:b/>
                <w:szCs w:val="20"/>
              </w:rPr>
            </w:pPr>
          </w:p>
          <w:p w14:paraId="2982733F" w14:textId="77777777" w:rsidR="00072221" w:rsidRDefault="00072221" w:rsidP="00072221">
            <w:pPr>
              <w:pStyle w:val="ContactInfo"/>
              <w:jc w:val="left"/>
              <w:rPr>
                <w:b/>
                <w:szCs w:val="20"/>
              </w:rPr>
            </w:pPr>
          </w:p>
        </w:tc>
      </w:tr>
    </w:tbl>
    <w:p w14:paraId="7077AD72" w14:textId="77777777" w:rsidR="00A04EEE" w:rsidRDefault="00A04EEE" w:rsidP="00A04EEE">
      <w:pPr>
        <w:pStyle w:val="ContactInfo"/>
        <w:spacing w:line="240" w:lineRule="auto"/>
        <w:jc w:val="left"/>
        <w:rPr>
          <w:b/>
          <w:szCs w:val="20"/>
        </w:rPr>
      </w:pPr>
    </w:p>
    <w:p w14:paraId="3A45CFD2" w14:textId="77777777" w:rsidR="00A04EEE" w:rsidRDefault="00A04EEE" w:rsidP="00A04EEE">
      <w:pPr>
        <w:pStyle w:val="ContactInfo"/>
        <w:spacing w:line="240" w:lineRule="auto"/>
        <w:jc w:val="left"/>
        <w:rPr>
          <w:b/>
          <w:szCs w:val="20"/>
        </w:rPr>
      </w:pPr>
      <w:r>
        <w:rPr>
          <w:b/>
          <w:szCs w:val="20"/>
        </w:rPr>
        <w:t xml:space="preserve">Additional Needs (e.g. Special Educational Needs </w:t>
      </w:r>
      <w:r w:rsidR="00C65BB0">
        <w:rPr>
          <w:b/>
          <w:szCs w:val="20"/>
        </w:rPr>
        <w:t xml:space="preserve">(SEN) </w:t>
      </w:r>
      <w:r>
        <w:rPr>
          <w:b/>
          <w:szCs w:val="20"/>
        </w:rPr>
        <w:t>etc)</w:t>
      </w:r>
      <w:r w:rsidR="00072221">
        <w:rPr>
          <w:b/>
          <w:szCs w:val="20"/>
        </w:rPr>
        <w:t>:</w:t>
      </w:r>
    </w:p>
    <w:p w14:paraId="23428A3A" w14:textId="77777777" w:rsidR="00A04EEE" w:rsidRDefault="00A04EEE" w:rsidP="00A04EEE">
      <w:pPr>
        <w:pStyle w:val="ContactInfo"/>
        <w:spacing w:line="240" w:lineRule="auto"/>
        <w:jc w:val="left"/>
        <w:rPr>
          <w:b/>
          <w:szCs w:val="20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A04EEE" w14:paraId="744D3631" w14:textId="77777777" w:rsidTr="007815FB">
        <w:tc>
          <w:tcPr>
            <w:tcW w:w="9493" w:type="dxa"/>
          </w:tcPr>
          <w:p w14:paraId="4ABD8BDE" w14:textId="77777777" w:rsidR="00A04EEE" w:rsidRDefault="00A04EEE" w:rsidP="00A663A6">
            <w:pPr>
              <w:pStyle w:val="Salutation"/>
            </w:pPr>
          </w:p>
          <w:p w14:paraId="64AB9159" w14:textId="77777777" w:rsidR="00A04EEE" w:rsidRPr="00A04EEE" w:rsidRDefault="00A04EEE" w:rsidP="00A04EEE"/>
          <w:p w14:paraId="24F3EB09" w14:textId="77777777" w:rsidR="00A04EEE" w:rsidRDefault="00A04EEE" w:rsidP="00A04EEE"/>
          <w:p w14:paraId="3C8C7ABB" w14:textId="77777777" w:rsidR="00A04EEE" w:rsidRPr="00A04EEE" w:rsidRDefault="00A04EEE" w:rsidP="00A04EEE"/>
        </w:tc>
      </w:tr>
    </w:tbl>
    <w:p w14:paraId="5124E2F8" w14:textId="77777777" w:rsidR="00072221" w:rsidRDefault="00072221" w:rsidP="00072221">
      <w:pPr>
        <w:pStyle w:val="ContactInfo"/>
        <w:spacing w:line="240" w:lineRule="auto"/>
        <w:jc w:val="left"/>
        <w:rPr>
          <w:b/>
          <w:szCs w:val="20"/>
        </w:rPr>
      </w:pPr>
    </w:p>
    <w:p w14:paraId="0F2436F6" w14:textId="77777777" w:rsidR="00072221" w:rsidRDefault="00072221" w:rsidP="00072221">
      <w:pPr>
        <w:rPr>
          <w:b/>
          <w:sz w:val="20"/>
          <w:szCs w:val="20"/>
        </w:rPr>
      </w:pPr>
      <w:r w:rsidRPr="00072221">
        <w:rPr>
          <w:b/>
          <w:sz w:val="20"/>
          <w:szCs w:val="20"/>
        </w:rPr>
        <w:t>Days Required:</w:t>
      </w:r>
      <w:r w:rsidR="008C0508">
        <w:rPr>
          <w:b/>
          <w:sz w:val="20"/>
          <w:szCs w:val="20"/>
        </w:rPr>
        <w:t xml:space="preserve">                                                                           Start Date: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702"/>
      </w:tblGrid>
      <w:tr w:rsidR="00072221" w14:paraId="70B7D6B2" w14:textId="77777777" w:rsidTr="007815FB">
        <w:tc>
          <w:tcPr>
            <w:tcW w:w="1558" w:type="dxa"/>
          </w:tcPr>
          <w:p w14:paraId="7B5D404C" w14:textId="77777777" w:rsidR="00072221" w:rsidRDefault="00072221" w:rsidP="00072221">
            <w:pPr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4378A802" w14:textId="77777777" w:rsidR="00072221" w:rsidRDefault="00072221" w:rsidP="000722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Mon</w:t>
            </w:r>
          </w:p>
        </w:tc>
        <w:tc>
          <w:tcPr>
            <w:tcW w:w="1558" w:type="dxa"/>
          </w:tcPr>
          <w:p w14:paraId="06D22D12" w14:textId="77777777" w:rsidR="00072221" w:rsidRDefault="00072221" w:rsidP="000722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Tues</w:t>
            </w:r>
          </w:p>
        </w:tc>
        <w:tc>
          <w:tcPr>
            <w:tcW w:w="1558" w:type="dxa"/>
          </w:tcPr>
          <w:p w14:paraId="4817C4EF" w14:textId="77777777" w:rsidR="00072221" w:rsidRDefault="00072221" w:rsidP="000722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Wed</w:t>
            </w:r>
          </w:p>
        </w:tc>
        <w:tc>
          <w:tcPr>
            <w:tcW w:w="1559" w:type="dxa"/>
          </w:tcPr>
          <w:p w14:paraId="52EAE3E8" w14:textId="77777777" w:rsidR="00072221" w:rsidRDefault="00072221" w:rsidP="000722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Thurs</w:t>
            </w:r>
          </w:p>
        </w:tc>
        <w:tc>
          <w:tcPr>
            <w:tcW w:w="1702" w:type="dxa"/>
          </w:tcPr>
          <w:p w14:paraId="18362861" w14:textId="77777777" w:rsidR="00072221" w:rsidRDefault="00072221" w:rsidP="000722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Fri</w:t>
            </w:r>
          </w:p>
        </w:tc>
      </w:tr>
      <w:tr w:rsidR="00072221" w14:paraId="68B66CC6" w14:textId="77777777" w:rsidTr="007815FB">
        <w:tc>
          <w:tcPr>
            <w:tcW w:w="1558" w:type="dxa"/>
          </w:tcPr>
          <w:p w14:paraId="57B4531D" w14:textId="77777777" w:rsidR="00072221" w:rsidRPr="00072221" w:rsidRDefault="00072221" w:rsidP="00072221">
            <w:pPr>
              <w:rPr>
                <w:b/>
                <w:sz w:val="20"/>
                <w:szCs w:val="20"/>
              </w:rPr>
            </w:pPr>
            <w:r w:rsidRPr="00072221">
              <w:rPr>
                <w:b/>
                <w:sz w:val="20"/>
                <w:szCs w:val="20"/>
              </w:rPr>
              <w:t>AM</w:t>
            </w:r>
          </w:p>
        </w:tc>
        <w:tc>
          <w:tcPr>
            <w:tcW w:w="1558" w:type="dxa"/>
          </w:tcPr>
          <w:p w14:paraId="3BE56178" w14:textId="77777777" w:rsidR="00072221" w:rsidRDefault="00072221" w:rsidP="00072221">
            <w:pPr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69D8FB94" w14:textId="77777777" w:rsidR="00072221" w:rsidRDefault="00072221" w:rsidP="00072221">
            <w:pPr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44384571" w14:textId="77777777" w:rsidR="00072221" w:rsidRDefault="00072221" w:rsidP="00072221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3DCCD060" w14:textId="77777777" w:rsidR="00072221" w:rsidRDefault="00072221" w:rsidP="00072221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</w:tcPr>
          <w:p w14:paraId="7562C1EC" w14:textId="77777777" w:rsidR="00072221" w:rsidRDefault="00072221" w:rsidP="00072221">
            <w:pPr>
              <w:rPr>
                <w:sz w:val="20"/>
                <w:szCs w:val="20"/>
              </w:rPr>
            </w:pPr>
          </w:p>
        </w:tc>
      </w:tr>
      <w:tr w:rsidR="00072221" w14:paraId="346F3467" w14:textId="77777777" w:rsidTr="007815FB">
        <w:tc>
          <w:tcPr>
            <w:tcW w:w="1558" w:type="dxa"/>
          </w:tcPr>
          <w:p w14:paraId="3977D374" w14:textId="77777777" w:rsidR="00072221" w:rsidRPr="00072221" w:rsidRDefault="00072221" w:rsidP="00072221">
            <w:pPr>
              <w:rPr>
                <w:b/>
                <w:sz w:val="20"/>
                <w:szCs w:val="20"/>
              </w:rPr>
            </w:pPr>
            <w:r w:rsidRPr="00072221">
              <w:rPr>
                <w:b/>
                <w:sz w:val="20"/>
                <w:szCs w:val="20"/>
              </w:rPr>
              <w:t>PM</w:t>
            </w:r>
          </w:p>
        </w:tc>
        <w:tc>
          <w:tcPr>
            <w:tcW w:w="1558" w:type="dxa"/>
          </w:tcPr>
          <w:p w14:paraId="44F7D5B8" w14:textId="77777777" w:rsidR="00072221" w:rsidRDefault="00072221" w:rsidP="00072221">
            <w:pPr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72CEBFBE" w14:textId="77777777" w:rsidR="00072221" w:rsidRDefault="00072221" w:rsidP="00072221">
            <w:pPr>
              <w:rPr>
                <w:sz w:val="20"/>
                <w:szCs w:val="20"/>
              </w:rPr>
            </w:pPr>
          </w:p>
        </w:tc>
        <w:tc>
          <w:tcPr>
            <w:tcW w:w="1558" w:type="dxa"/>
          </w:tcPr>
          <w:p w14:paraId="009EDC4E" w14:textId="77777777" w:rsidR="00072221" w:rsidRDefault="00072221" w:rsidP="00072221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69764E9C" w14:textId="77777777" w:rsidR="00072221" w:rsidRDefault="00072221" w:rsidP="00072221">
            <w:pPr>
              <w:rPr>
                <w:sz w:val="20"/>
                <w:szCs w:val="20"/>
              </w:rPr>
            </w:pPr>
          </w:p>
        </w:tc>
        <w:tc>
          <w:tcPr>
            <w:tcW w:w="1702" w:type="dxa"/>
          </w:tcPr>
          <w:p w14:paraId="7AB2B24D" w14:textId="77777777" w:rsidR="00072221" w:rsidRDefault="00072221" w:rsidP="00072221">
            <w:pPr>
              <w:rPr>
                <w:sz w:val="20"/>
                <w:szCs w:val="20"/>
              </w:rPr>
            </w:pPr>
          </w:p>
        </w:tc>
      </w:tr>
    </w:tbl>
    <w:p w14:paraId="293A13C8" w14:textId="77777777" w:rsidR="00072221" w:rsidRPr="00072221" w:rsidRDefault="00072221" w:rsidP="00072221">
      <w:pPr>
        <w:rPr>
          <w:sz w:val="20"/>
          <w:szCs w:val="20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60288" behindDoc="1" locked="0" layoutInCell="1" allowOverlap="1" wp14:anchorId="1B01DF2E" wp14:editId="31DB97F7">
            <wp:simplePos x="0" y="0"/>
            <wp:positionH relativeFrom="margin">
              <wp:posOffset>2727960</wp:posOffset>
            </wp:positionH>
            <wp:positionV relativeFrom="paragraph">
              <wp:posOffset>132715</wp:posOffset>
            </wp:positionV>
            <wp:extent cx="533400" cy="53340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15BA9F" w14:textId="77777777" w:rsidR="000F7122" w:rsidRDefault="007D014B" w:rsidP="00A663A6">
      <w:pPr>
        <w:pStyle w:val="Salutation"/>
      </w:pPr>
      <w:r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 wp14:anchorId="5061B7AB" wp14:editId="4FD00C43">
            <wp:simplePos x="0" y="0"/>
            <wp:positionH relativeFrom="margin">
              <wp:posOffset>5652308</wp:posOffset>
            </wp:positionH>
            <wp:positionV relativeFrom="paragraph">
              <wp:posOffset>4372666</wp:posOffset>
            </wp:positionV>
            <wp:extent cx="530802" cy="530802"/>
            <wp:effectExtent l="0" t="0" r="3175" b="317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802" cy="5308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F7122" w:rsidSect="003068CE">
      <w:headerReference w:type="default" r:id="rId13"/>
      <w:footerReference w:type="default" r:id="rId14"/>
      <w:headerReference w:type="first" r:id="rId15"/>
      <w:footerReference w:type="first" r:id="rId16"/>
      <w:pgSz w:w="12240" w:h="15840" w:code="1"/>
      <w:pgMar w:top="1440" w:right="1440" w:bottom="1440" w:left="1440" w:header="720" w:footer="86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A242AC" w14:textId="77777777" w:rsidR="00A663A6" w:rsidRDefault="00A663A6">
      <w:pPr>
        <w:spacing w:after="0" w:line="240" w:lineRule="auto"/>
      </w:pPr>
      <w:r>
        <w:separator/>
      </w:r>
    </w:p>
    <w:p w14:paraId="22E48E43" w14:textId="77777777" w:rsidR="00A663A6" w:rsidRDefault="00A663A6"/>
  </w:endnote>
  <w:endnote w:type="continuationSeparator" w:id="0">
    <w:p w14:paraId="69E566A5" w14:textId="77777777" w:rsidR="00A663A6" w:rsidRDefault="00A663A6">
      <w:pPr>
        <w:spacing w:after="0" w:line="240" w:lineRule="auto"/>
      </w:pPr>
      <w:r>
        <w:continuationSeparator/>
      </w:r>
    </w:p>
    <w:p w14:paraId="209FA694" w14:textId="77777777" w:rsidR="00A663A6" w:rsidRDefault="00A663A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4B299" w14:textId="77777777" w:rsidR="001B0875" w:rsidRPr="001B0875" w:rsidRDefault="001B0875" w:rsidP="001B0875">
    <w:pPr>
      <w:pStyle w:val="Footer"/>
      <w:ind w:left="0"/>
      <w:jc w:val="left"/>
      <w:rPr>
        <w:color w:val="auto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42E91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34AD1" w14:textId="77777777" w:rsidR="00A663A6" w:rsidRDefault="00A663A6">
      <w:pPr>
        <w:spacing w:after="0" w:line="240" w:lineRule="auto"/>
      </w:pPr>
      <w:r>
        <w:separator/>
      </w:r>
    </w:p>
    <w:p w14:paraId="110A2406" w14:textId="77777777" w:rsidR="00A663A6" w:rsidRDefault="00A663A6"/>
  </w:footnote>
  <w:footnote w:type="continuationSeparator" w:id="0">
    <w:p w14:paraId="2BCFE94B" w14:textId="77777777" w:rsidR="00A663A6" w:rsidRDefault="00A663A6">
      <w:pPr>
        <w:spacing w:after="0" w:line="240" w:lineRule="auto"/>
      </w:pPr>
      <w:r>
        <w:continuationSeparator/>
      </w:r>
    </w:p>
    <w:p w14:paraId="6235ACA6" w14:textId="77777777" w:rsidR="00A663A6" w:rsidRDefault="00A663A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DB3E7" w14:textId="77777777" w:rsidR="001B4EEF" w:rsidRPr="004E63AD" w:rsidRDefault="00D56B94" w:rsidP="004E63AD">
    <w:pPr>
      <w:pStyle w:val="Header"/>
    </w:pPr>
    <w:r>
      <w:rPr>
        <w:noProof/>
        <w:lang w:val="en-GB" w:eastAsia="en-GB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4955FBC6" wp14:editId="02A8C3A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72400" cy="10061575"/>
              <wp:effectExtent l="0" t="0" r="0" b="0"/>
              <wp:wrapNone/>
              <wp:docPr id="12" name="Group 12" descr="decorative element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0061575"/>
                        <a:chOff x="0" y="0"/>
                        <a:chExt cx="7772400" cy="10061575"/>
                      </a:xfrm>
                    </wpg:grpSpPr>
                    <wps:wsp>
                      <wps:cNvPr id="9" name="Freeform: Shape 4"/>
                      <wps:cNvSpPr>
                        <a:spLocks/>
                      </wps:cNvSpPr>
                      <wps:spPr bwMode="auto">
                        <a:xfrm>
                          <a:off x="0" y="7658100"/>
                          <a:ext cx="6423660" cy="2396490"/>
                        </a:xfrm>
                        <a:custGeom>
                          <a:avLst/>
                          <a:gdLst>
                            <a:gd name="connsiteX0" fmla="*/ 1173985 w 6251208"/>
                            <a:gd name="connsiteY0" fmla="*/ 598 h 2160448"/>
                            <a:gd name="connsiteX1" fmla="*/ 2204643 w 6251208"/>
                            <a:gd name="connsiteY1" fmla="*/ 482700 h 2160448"/>
                            <a:gd name="connsiteX2" fmla="*/ 3102342 w 6251208"/>
                            <a:gd name="connsiteY2" fmla="*/ 722298 h 2160448"/>
                            <a:gd name="connsiteX3" fmla="*/ 3247558 w 6251208"/>
                            <a:gd name="connsiteY3" fmla="*/ 674379 h 2160448"/>
                            <a:gd name="connsiteX4" fmla="*/ 4211264 w 6251208"/>
                            <a:gd name="connsiteY4" fmla="*/ 1057737 h 2160448"/>
                            <a:gd name="connsiteX5" fmla="*/ 4990150 w 6251208"/>
                            <a:gd name="connsiteY5" fmla="*/ 1479431 h 2160448"/>
                            <a:gd name="connsiteX6" fmla="*/ 5293784 w 6251208"/>
                            <a:gd name="connsiteY6" fmla="*/ 1450680 h 2160448"/>
                            <a:gd name="connsiteX7" fmla="*/ 6019864 w 6251208"/>
                            <a:gd name="connsiteY7" fmla="*/ 1757366 h 2160448"/>
                            <a:gd name="connsiteX8" fmla="*/ 6237739 w 6251208"/>
                            <a:gd name="connsiteY8" fmla="*/ 2136981 h 2160448"/>
                            <a:gd name="connsiteX9" fmla="*/ 6251208 w 6251208"/>
                            <a:gd name="connsiteY9" fmla="*/ 2160448 h 2160448"/>
                            <a:gd name="connsiteX10" fmla="*/ 0 w 6251208"/>
                            <a:gd name="connsiteY10" fmla="*/ 2160448 h 2160448"/>
                            <a:gd name="connsiteX11" fmla="*/ 0 w 6251208"/>
                            <a:gd name="connsiteY11" fmla="*/ 300604 h 2160448"/>
                            <a:gd name="connsiteX12" fmla="*/ 607267 w 6251208"/>
                            <a:gd name="connsiteY12" fmla="*/ 89757 h 2160448"/>
                            <a:gd name="connsiteX13" fmla="*/ 1173985 w 6251208"/>
                            <a:gd name="connsiteY13" fmla="*/ 598 h 216044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</a:cxnLst>
                          <a:rect l="l" t="t" r="r" b="b"/>
                          <a:pathLst>
                            <a:path w="6251208" h="2160448">
                              <a:moveTo>
                                <a:pt x="1173985" y="598"/>
                              </a:moveTo>
                              <a:cubicBezTo>
                                <a:pt x="1593715" y="12000"/>
                                <a:pt x="1995895" y="186197"/>
                                <a:pt x="2204643" y="482700"/>
                              </a:cubicBezTo>
                              <a:cubicBezTo>
                                <a:pt x="2363060" y="722298"/>
                                <a:pt x="2759104" y="827722"/>
                                <a:pt x="3102342" y="722298"/>
                              </a:cubicBezTo>
                              <a:cubicBezTo>
                                <a:pt x="3247558" y="674379"/>
                                <a:pt x="3247558" y="674379"/>
                                <a:pt x="3247558" y="674379"/>
                              </a:cubicBezTo>
                              <a:cubicBezTo>
                                <a:pt x="3656803" y="549787"/>
                                <a:pt x="4132055" y="741466"/>
                                <a:pt x="4211264" y="1057737"/>
                              </a:cubicBezTo>
                              <a:cubicBezTo>
                                <a:pt x="4277272" y="1326088"/>
                                <a:pt x="4607308" y="1517767"/>
                                <a:pt x="4990150" y="1479431"/>
                              </a:cubicBezTo>
                              <a:cubicBezTo>
                                <a:pt x="5293784" y="1450680"/>
                                <a:pt x="5293784" y="1450680"/>
                                <a:pt x="5293784" y="1450680"/>
                              </a:cubicBezTo>
                              <a:cubicBezTo>
                                <a:pt x="5597417" y="1421928"/>
                                <a:pt x="5901050" y="1556103"/>
                                <a:pt x="6019864" y="1757366"/>
                              </a:cubicBezTo>
                              <a:cubicBezTo>
                                <a:pt x="6102373" y="1901126"/>
                                <a:pt x="6174569" y="2026915"/>
                                <a:pt x="6237739" y="2136981"/>
                              </a:cubicBezTo>
                              <a:lnTo>
                                <a:pt x="6251208" y="2160448"/>
                              </a:lnTo>
                              <a:lnTo>
                                <a:pt x="0" y="2160448"/>
                              </a:lnTo>
                              <a:lnTo>
                                <a:pt x="0" y="300604"/>
                              </a:lnTo>
                              <a:cubicBezTo>
                                <a:pt x="607267" y="89757"/>
                                <a:pt x="607267" y="89757"/>
                                <a:pt x="607267" y="89757"/>
                              </a:cubicBezTo>
                              <a:cubicBezTo>
                                <a:pt x="788787" y="23868"/>
                                <a:pt x="983199" y="-4585"/>
                                <a:pt x="1173985" y="598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Freeform: Shape 4">
                        <a:extLst>
                          <a:ext uri="{FF2B5EF4-FFF2-40B4-BE49-F238E27FC236}">
                            <a16:creationId xmlns:a16="http://schemas.microsoft.com/office/drawing/2014/main" id="{C3EB9734-3C10-4C7B-AD18-95F24EB8F729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7894320"/>
                          <a:ext cx="6251208" cy="2160448"/>
                        </a:xfrm>
                        <a:custGeom>
                          <a:avLst/>
                          <a:gdLst>
                            <a:gd name="connsiteX0" fmla="*/ 1173985 w 6251208"/>
                            <a:gd name="connsiteY0" fmla="*/ 598 h 2160448"/>
                            <a:gd name="connsiteX1" fmla="*/ 2204643 w 6251208"/>
                            <a:gd name="connsiteY1" fmla="*/ 482700 h 2160448"/>
                            <a:gd name="connsiteX2" fmla="*/ 3102342 w 6251208"/>
                            <a:gd name="connsiteY2" fmla="*/ 722298 h 2160448"/>
                            <a:gd name="connsiteX3" fmla="*/ 3247558 w 6251208"/>
                            <a:gd name="connsiteY3" fmla="*/ 674379 h 2160448"/>
                            <a:gd name="connsiteX4" fmla="*/ 4211264 w 6251208"/>
                            <a:gd name="connsiteY4" fmla="*/ 1057737 h 2160448"/>
                            <a:gd name="connsiteX5" fmla="*/ 4990150 w 6251208"/>
                            <a:gd name="connsiteY5" fmla="*/ 1479431 h 2160448"/>
                            <a:gd name="connsiteX6" fmla="*/ 5293784 w 6251208"/>
                            <a:gd name="connsiteY6" fmla="*/ 1450680 h 2160448"/>
                            <a:gd name="connsiteX7" fmla="*/ 6019864 w 6251208"/>
                            <a:gd name="connsiteY7" fmla="*/ 1757366 h 2160448"/>
                            <a:gd name="connsiteX8" fmla="*/ 6237739 w 6251208"/>
                            <a:gd name="connsiteY8" fmla="*/ 2136981 h 2160448"/>
                            <a:gd name="connsiteX9" fmla="*/ 6251208 w 6251208"/>
                            <a:gd name="connsiteY9" fmla="*/ 2160448 h 2160448"/>
                            <a:gd name="connsiteX10" fmla="*/ 0 w 6251208"/>
                            <a:gd name="connsiteY10" fmla="*/ 2160448 h 2160448"/>
                            <a:gd name="connsiteX11" fmla="*/ 0 w 6251208"/>
                            <a:gd name="connsiteY11" fmla="*/ 300604 h 2160448"/>
                            <a:gd name="connsiteX12" fmla="*/ 607267 w 6251208"/>
                            <a:gd name="connsiteY12" fmla="*/ 89757 h 2160448"/>
                            <a:gd name="connsiteX13" fmla="*/ 1173985 w 6251208"/>
                            <a:gd name="connsiteY13" fmla="*/ 598 h 216044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</a:cxnLst>
                          <a:rect l="l" t="t" r="r" b="b"/>
                          <a:pathLst>
                            <a:path w="6251208" h="2160448">
                              <a:moveTo>
                                <a:pt x="1173985" y="598"/>
                              </a:moveTo>
                              <a:cubicBezTo>
                                <a:pt x="1593715" y="12000"/>
                                <a:pt x="1995895" y="186197"/>
                                <a:pt x="2204643" y="482700"/>
                              </a:cubicBezTo>
                              <a:cubicBezTo>
                                <a:pt x="2363060" y="722298"/>
                                <a:pt x="2759104" y="827722"/>
                                <a:pt x="3102342" y="722298"/>
                              </a:cubicBezTo>
                              <a:cubicBezTo>
                                <a:pt x="3247558" y="674379"/>
                                <a:pt x="3247558" y="674379"/>
                                <a:pt x="3247558" y="674379"/>
                              </a:cubicBezTo>
                              <a:cubicBezTo>
                                <a:pt x="3656803" y="549787"/>
                                <a:pt x="4132055" y="741466"/>
                                <a:pt x="4211264" y="1057737"/>
                              </a:cubicBezTo>
                              <a:cubicBezTo>
                                <a:pt x="4277272" y="1326088"/>
                                <a:pt x="4607308" y="1517767"/>
                                <a:pt x="4990150" y="1479431"/>
                              </a:cubicBezTo>
                              <a:cubicBezTo>
                                <a:pt x="5293784" y="1450680"/>
                                <a:pt x="5293784" y="1450680"/>
                                <a:pt x="5293784" y="1450680"/>
                              </a:cubicBezTo>
                              <a:cubicBezTo>
                                <a:pt x="5597417" y="1421928"/>
                                <a:pt x="5901050" y="1556103"/>
                                <a:pt x="6019864" y="1757366"/>
                              </a:cubicBezTo>
                              <a:cubicBezTo>
                                <a:pt x="6102373" y="1901126"/>
                                <a:pt x="6174569" y="2026915"/>
                                <a:pt x="6237739" y="2136981"/>
                              </a:cubicBezTo>
                              <a:lnTo>
                                <a:pt x="6251208" y="2160448"/>
                              </a:lnTo>
                              <a:lnTo>
                                <a:pt x="0" y="2160448"/>
                              </a:lnTo>
                              <a:lnTo>
                                <a:pt x="0" y="300604"/>
                              </a:lnTo>
                              <a:cubicBezTo>
                                <a:pt x="607267" y="89757"/>
                                <a:pt x="607267" y="89757"/>
                                <a:pt x="607267" y="89757"/>
                              </a:cubicBezTo>
                              <a:cubicBezTo>
                                <a:pt x="788787" y="23868"/>
                                <a:pt x="983199" y="-4585"/>
                                <a:pt x="1173985" y="598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: Shape 5"/>
                      <wps:cNvSpPr>
                        <a:spLocks/>
                      </wps:cNvSpPr>
                      <wps:spPr bwMode="auto">
                        <a:xfrm>
                          <a:off x="1653540" y="7627620"/>
                          <a:ext cx="6118860" cy="2433955"/>
                        </a:xfrm>
                        <a:custGeom>
                          <a:avLst/>
                          <a:gdLst>
                            <a:gd name="connsiteX0" fmla="*/ 5070508 w 5958975"/>
                            <a:gd name="connsiteY0" fmla="*/ 187 h 2175217"/>
                            <a:gd name="connsiteX1" fmla="*/ 5559729 w 5958975"/>
                            <a:gd name="connsiteY1" fmla="*/ 56662 h 2175217"/>
                            <a:gd name="connsiteX2" fmla="*/ 5958975 w 5958975"/>
                            <a:gd name="connsiteY2" fmla="*/ 162121 h 2175217"/>
                            <a:gd name="connsiteX3" fmla="*/ 5958975 w 5958975"/>
                            <a:gd name="connsiteY3" fmla="*/ 2175217 h 2175217"/>
                            <a:gd name="connsiteX4" fmla="*/ 0 w 5958975"/>
                            <a:gd name="connsiteY4" fmla="*/ 2175217 h 2175217"/>
                            <a:gd name="connsiteX5" fmla="*/ 32739 w 5958975"/>
                            <a:gd name="connsiteY5" fmla="*/ 2137811 h 2175217"/>
                            <a:gd name="connsiteX6" fmla="*/ 645924 w 5958975"/>
                            <a:gd name="connsiteY6" fmla="*/ 1437217 h 2175217"/>
                            <a:gd name="connsiteX7" fmla="*/ 2212199 w 5958975"/>
                            <a:gd name="connsiteY7" fmla="*/ 1111252 h 2175217"/>
                            <a:gd name="connsiteX8" fmla="*/ 3855253 w 5958975"/>
                            <a:gd name="connsiteY8" fmla="*/ 679829 h 2175217"/>
                            <a:gd name="connsiteX9" fmla="*/ 3962742 w 5958975"/>
                            <a:gd name="connsiteY9" fmla="*/ 497672 h 2175217"/>
                            <a:gd name="connsiteX10" fmla="*/ 5070508 w 5958975"/>
                            <a:gd name="connsiteY10" fmla="*/ 187 h 217521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5958975" h="2175217">
                              <a:moveTo>
                                <a:pt x="5070508" y="187"/>
                              </a:moveTo>
                              <a:cubicBezTo>
                                <a:pt x="5232462" y="-2060"/>
                                <a:pt x="5398495" y="15916"/>
                                <a:pt x="5559729" y="56662"/>
                              </a:cubicBezTo>
                              <a:cubicBezTo>
                                <a:pt x="5559729" y="56662"/>
                                <a:pt x="5559729" y="56662"/>
                                <a:pt x="5958975" y="162121"/>
                              </a:cubicBezTo>
                              <a:lnTo>
                                <a:pt x="5958975" y="2175217"/>
                              </a:lnTo>
                              <a:lnTo>
                                <a:pt x="0" y="2175217"/>
                              </a:lnTo>
                              <a:lnTo>
                                <a:pt x="32739" y="2137811"/>
                              </a:lnTo>
                              <a:cubicBezTo>
                                <a:pt x="203550" y="1942651"/>
                                <a:pt x="405992" y="1711351"/>
                                <a:pt x="645924" y="1437217"/>
                              </a:cubicBezTo>
                              <a:cubicBezTo>
                                <a:pt x="937681" y="1092078"/>
                                <a:pt x="1628685" y="948270"/>
                                <a:pt x="2212199" y="1111252"/>
                              </a:cubicBezTo>
                              <a:cubicBezTo>
                                <a:pt x="2857136" y="1293409"/>
                                <a:pt x="3609562" y="1092078"/>
                                <a:pt x="3855253" y="679829"/>
                              </a:cubicBezTo>
                              <a:cubicBezTo>
                                <a:pt x="3855253" y="679829"/>
                                <a:pt x="3855253" y="679829"/>
                                <a:pt x="3962742" y="497672"/>
                              </a:cubicBezTo>
                              <a:cubicBezTo>
                                <a:pt x="4135493" y="195676"/>
                                <a:pt x="4584646" y="6928"/>
                                <a:pt x="5070508" y="187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Freeform: Shape 3"/>
                      <wps:cNvSpPr>
                        <a:spLocks/>
                      </wps:cNvSpPr>
                      <wps:spPr bwMode="auto">
                        <a:xfrm>
                          <a:off x="0" y="0"/>
                          <a:ext cx="3970020" cy="1600200"/>
                        </a:xfrm>
                        <a:custGeom>
                          <a:avLst/>
                          <a:gdLst>
                            <a:gd name="connsiteX0" fmla="*/ 0 w 3589746"/>
                            <a:gd name="connsiteY0" fmla="*/ 0 h 1345708"/>
                            <a:gd name="connsiteX1" fmla="*/ 3589746 w 3589746"/>
                            <a:gd name="connsiteY1" fmla="*/ 0 h 1345708"/>
                            <a:gd name="connsiteX2" fmla="*/ 3455255 w 3589746"/>
                            <a:gd name="connsiteY2" fmla="*/ 28500 h 1345708"/>
                            <a:gd name="connsiteX3" fmla="*/ 2624535 w 3589746"/>
                            <a:gd name="connsiteY3" fmla="*/ 544573 h 1345708"/>
                            <a:gd name="connsiteX4" fmla="*/ 2486402 w 3589746"/>
                            <a:gd name="connsiteY4" fmla="*/ 762345 h 1345708"/>
                            <a:gd name="connsiteX5" fmla="*/ 506489 w 3589746"/>
                            <a:gd name="connsiteY5" fmla="*/ 1279552 h 1345708"/>
                            <a:gd name="connsiteX6" fmla="*/ 0 w 3589746"/>
                            <a:gd name="connsiteY6" fmla="*/ 1161592 h 1345708"/>
                            <a:gd name="connsiteX7" fmla="*/ 0 w 3589746"/>
                            <a:gd name="connsiteY7" fmla="*/ 0 h 134570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3589746" h="1345708">
                              <a:moveTo>
                                <a:pt x="0" y="0"/>
                              </a:moveTo>
                              <a:lnTo>
                                <a:pt x="3589746" y="0"/>
                              </a:lnTo>
                              <a:lnTo>
                                <a:pt x="3455255" y="28500"/>
                              </a:lnTo>
                              <a:cubicBezTo>
                                <a:pt x="3081143" y="120372"/>
                                <a:pt x="2770343" y="299580"/>
                                <a:pt x="2624535" y="544573"/>
                              </a:cubicBezTo>
                              <a:cubicBezTo>
                                <a:pt x="2624535" y="544573"/>
                                <a:pt x="2624535" y="544573"/>
                                <a:pt x="2486402" y="762345"/>
                              </a:cubicBezTo>
                              <a:cubicBezTo>
                                <a:pt x="2194787" y="1234183"/>
                                <a:pt x="1304594" y="1470102"/>
                                <a:pt x="506489" y="1279552"/>
                              </a:cubicBezTo>
                              <a:cubicBezTo>
                                <a:pt x="506489" y="1279552"/>
                                <a:pt x="506489" y="1279552"/>
                                <a:pt x="0" y="1161592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Freeform: Shape 3">
                        <a:extLst>
                          <a:ext uri="{FF2B5EF4-FFF2-40B4-BE49-F238E27FC236}">
                            <a16:creationId xmlns:a16="http://schemas.microsoft.com/office/drawing/2014/main" id="{D99D504B-609A-4FC2-B752-1A2D3565C2E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7620" y="0"/>
                          <a:ext cx="3589746" cy="1345708"/>
                        </a:xfrm>
                        <a:custGeom>
                          <a:avLst/>
                          <a:gdLst>
                            <a:gd name="connsiteX0" fmla="*/ 0 w 3589746"/>
                            <a:gd name="connsiteY0" fmla="*/ 0 h 1345708"/>
                            <a:gd name="connsiteX1" fmla="*/ 3589746 w 3589746"/>
                            <a:gd name="connsiteY1" fmla="*/ 0 h 1345708"/>
                            <a:gd name="connsiteX2" fmla="*/ 3455255 w 3589746"/>
                            <a:gd name="connsiteY2" fmla="*/ 28500 h 1345708"/>
                            <a:gd name="connsiteX3" fmla="*/ 2624535 w 3589746"/>
                            <a:gd name="connsiteY3" fmla="*/ 544573 h 1345708"/>
                            <a:gd name="connsiteX4" fmla="*/ 2486402 w 3589746"/>
                            <a:gd name="connsiteY4" fmla="*/ 762345 h 1345708"/>
                            <a:gd name="connsiteX5" fmla="*/ 506489 w 3589746"/>
                            <a:gd name="connsiteY5" fmla="*/ 1279552 h 1345708"/>
                            <a:gd name="connsiteX6" fmla="*/ 0 w 3589746"/>
                            <a:gd name="connsiteY6" fmla="*/ 1161592 h 1345708"/>
                            <a:gd name="connsiteX7" fmla="*/ 0 w 3589746"/>
                            <a:gd name="connsiteY7" fmla="*/ 0 h 134570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3589746" h="1345708">
                              <a:moveTo>
                                <a:pt x="0" y="0"/>
                              </a:moveTo>
                              <a:lnTo>
                                <a:pt x="3589746" y="0"/>
                              </a:lnTo>
                              <a:lnTo>
                                <a:pt x="3455255" y="28500"/>
                              </a:lnTo>
                              <a:cubicBezTo>
                                <a:pt x="3081143" y="120372"/>
                                <a:pt x="2770343" y="299580"/>
                                <a:pt x="2624535" y="544573"/>
                              </a:cubicBezTo>
                              <a:cubicBezTo>
                                <a:pt x="2624535" y="544573"/>
                                <a:pt x="2624535" y="544573"/>
                                <a:pt x="2486402" y="762345"/>
                              </a:cubicBezTo>
                              <a:cubicBezTo>
                                <a:pt x="2194787" y="1234183"/>
                                <a:pt x="1304594" y="1470102"/>
                                <a:pt x="506489" y="1279552"/>
                              </a:cubicBezTo>
                              <a:cubicBezTo>
                                <a:pt x="506489" y="1279552"/>
                                <a:pt x="506489" y="1279552"/>
                                <a:pt x="0" y="1161592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Freeform: Shape 5">
                        <a:extLst>
                          <a:ext uri="{FF2B5EF4-FFF2-40B4-BE49-F238E27FC236}">
                            <a16:creationId xmlns:a16="http://schemas.microsoft.com/office/drawing/2014/main" id="{6386F3A9-0A67-4D5E-AF52-3A5F18A9E32C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1813560" y="7886700"/>
                          <a:ext cx="5958840" cy="2174875"/>
                        </a:xfrm>
                        <a:custGeom>
                          <a:avLst/>
                          <a:gdLst>
                            <a:gd name="connsiteX0" fmla="*/ 5070508 w 5958975"/>
                            <a:gd name="connsiteY0" fmla="*/ 187 h 2175217"/>
                            <a:gd name="connsiteX1" fmla="*/ 5559729 w 5958975"/>
                            <a:gd name="connsiteY1" fmla="*/ 56662 h 2175217"/>
                            <a:gd name="connsiteX2" fmla="*/ 5958975 w 5958975"/>
                            <a:gd name="connsiteY2" fmla="*/ 162121 h 2175217"/>
                            <a:gd name="connsiteX3" fmla="*/ 5958975 w 5958975"/>
                            <a:gd name="connsiteY3" fmla="*/ 2175217 h 2175217"/>
                            <a:gd name="connsiteX4" fmla="*/ 0 w 5958975"/>
                            <a:gd name="connsiteY4" fmla="*/ 2175217 h 2175217"/>
                            <a:gd name="connsiteX5" fmla="*/ 32739 w 5958975"/>
                            <a:gd name="connsiteY5" fmla="*/ 2137811 h 2175217"/>
                            <a:gd name="connsiteX6" fmla="*/ 645924 w 5958975"/>
                            <a:gd name="connsiteY6" fmla="*/ 1437217 h 2175217"/>
                            <a:gd name="connsiteX7" fmla="*/ 2212199 w 5958975"/>
                            <a:gd name="connsiteY7" fmla="*/ 1111252 h 2175217"/>
                            <a:gd name="connsiteX8" fmla="*/ 3855253 w 5958975"/>
                            <a:gd name="connsiteY8" fmla="*/ 679829 h 2175217"/>
                            <a:gd name="connsiteX9" fmla="*/ 3962742 w 5958975"/>
                            <a:gd name="connsiteY9" fmla="*/ 497672 h 2175217"/>
                            <a:gd name="connsiteX10" fmla="*/ 5070508 w 5958975"/>
                            <a:gd name="connsiteY10" fmla="*/ 187 h 217521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5958975" h="2175217">
                              <a:moveTo>
                                <a:pt x="5070508" y="187"/>
                              </a:moveTo>
                              <a:cubicBezTo>
                                <a:pt x="5232462" y="-2060"/>
                                <a:pt x="5398495" y="15916"/>
                                <a:pt x="5559729" y="56662"/>
                              </a:cubicBezTo>
                              <a:cubicBezTo>
                                <a:pt x="5559729" y="56662"/>
                                <a:pt x="5559729" y="56662"/>
                                <a:pt x="5958975" y="162121"/>
                              </a:cubicBezTo>
                              <a:lnTo>
                                <a:pt x="5958975" y="2175217"/>
                              </a:lnTo>
                              <a:lnTo>
                                <a:pt x="0" y="2175217"/>
                              </a:lnTo>
                              <a:lnTo>
                                <a:pt x="32739" y="2137811"/>
                              </a:lnTo>
                              <a:cubicBezTo>
                                <a:pt x="203550" y="1942651"/>
                                <a:pt x="405992" y="1711351"/>
                                <a:pt x="645924" y="1437217"/>
                              </a:cubicBezTo>
                              <a:cubicBezTo>
                                <a:pt x="937681" y="1092078"/>
                                <a:pt x="1628685" y="948270"/>
                                <a:pt x="2212199" y="1111252"/>
                              </a:cubicBezTo>
                              <a:cubicBezTo>
                                <a:pt x="2857136" y="1293409"/>
                                <a:pt x="3609562" y="1092078"/>
                                <a:pt x="3855253" y="679829"/>
                              </a:cubicBezTo>
                              <a:cubicBezTo>
                                <a:pt x="3855253" y="679829"/>
                                <a:pt x="3855253" y="679829"/>
                                <a:pt x="3962742" y="497672"/>
                              </a:cubicBezTo>
                              <a:cubicBezTo>
                                <a:pt x="4135493" y="195676"/>
                                <a:pt x="4584646" y="6928"/>
                                <a:pt x="5070508" y="187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Freeform: Shape 6"/>
                      <wps:cNvSpPr>
                        <a:spLocks/>
                      </wps:cNvSpPr>
                      <wps:spPr bwMode="auto">
                        <a:xfrm>
                          <a:off x="0" y="8359140"/>
                          <a:ext cx="6522720" cy="1615440"/>
                        </a:xfrm>
                        <a:custGeom>
                          <a:avLst/>
                          <a:gdLst>
                            <a:gd name="connsiteX0" fmla="*/ 744434 w 6454325"/>
                            <a:gd name="connsiteY0" fmla="*/ 213 h 1454138"/>
                            <a:gd name="connsiteX1" fmla="*/ 2150775 w 6454325"/>
                            <a:gd name="connsiteY1" fmla="*/ 538907 h 1454138"/>
                            <a:gd name="connsiteX2" fmla="*/ 3041810 w 6454325"/>
                            <a:gd name="connsiteY2" fmla="*/ 749894 h 1454138"/>
                            <a:gd name="connsiteX3" fmla="*/ 3180074 w 6454325"/>
                            <a:gd name="connsiteY3" fmla="*/ 721123 h 1454138"/>
                            <a:gd name="connsiteX4" fmla="*/ 4101834 w 6454325"/>
                            <a:gd name="connsiteY4" fmla="*/ 1008834 h 1454138"/>
                            <a:gd name="connsiteX5" fmla="*/ 5100408 w 6454325"/>
                            <a:gd name="connsiteY5" fmla="*/ 1277364 h 1454138"/>
                            <a:gd name="connsiteX6" fmla="*/ 5438387 w 6454325"/>
                            <a:gd name="connsiteY6" fmla="*/ 1171870 h 1454138"/>
                            <a:gd name="connsiteX7" fmla="*/ 6390873 w 6454325"/>
                            <a:gd name="connsiteY7" fmla="*/ 1373267 h 1454138"/>
                            <a:gd name="connsiteX8" fmla="*/ 6436961 w 6454325"/>
                            <a:gd name="connsiteY8" fmla="*/ 1432008 h 1454138"/>
                            <a:gd name="connsiteX9" fmla="*/ 6454325 w 6454325"/>
                            <a:gd name="connsiteY9" fmla="*/ 1454138 h 1454138"/>
                            <a:gd name="connsiteX10" fmla="*/ 0 w 6454325"/>
                            <a:gd name="connsiteY10" fmla="*/ 1454138 h 1454138"/>
                            <a:gd name="connsiteX11" fmla="*/ 0 w 6454325"/>
                            <a:gd name="connsiteY11" fmla="*/ 1417060 h 1454138"/>
                            <a:gd name="connsiteX12" fmla="*/ 0 w 6454325"/>
                            <a:gd name="connsiteY12" fmla="*/ 97751 h 1454138"/>
                            <a:gd name="connsiteX13" fmla="*/ 337979 w 6454325"/>
                            <a:gd name="connsiteY13" fmla="*/ 40209 h 1454138"/>
                            <a:gd name="connsiteX14" fmla="*/ 744434 w 6454325"/>
                            <a:gd name="connsiteY14" fmla="*/ 213 h 145413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</a:cxnLst>
                          <a:rect l="l" t="t" r="r" b="b"/>
                          <a:pathLst>
                            <a:path w="6454325" h="1454138">
                              <a:moveTo>
                                <a:pt x="744434" y="213"/>
                              </a:moveTo>
                              <a:cubicBezTo>
                                <a:pt x="1327732" y="-7518"/>
                                <a:pt x="1876167" y="196052"/>
                                <a:pt x="2150775" y="538907"/>
                              </a:cubicBezTo>
                              <a:cubicBezTo>
                                <a:pt x="2319764" y="740304"/>
                                <a:pt x="2703831" y="836208"/>
                                <a:pt x="3041810" y="749894"/>
                              </a:cubicBezTo>
                              <a:cubicBezTo>
                                <a:pt x="3041810" y="749894"/>
                                <a:pt x="3041810" y="749894"/>
                                <a:pt x="3180074" y="721123"/>
                              </a:cubicBezTo>
                              <a:cubicBezTo>
                                <a:pt x="3564141" y="625220"/>
                                <a:pt x="3994296" y="759485"/>
                                <a:pt x="4101834" y="1008834"/>
                              </a:cubicBezTo>
                              <a:cubicBezTo>
                                <a:pt x="4224736" y="1267773"/>
                                <a:pt x="4700979" y="1402038"/>
                                <a:pt x="5100408" y="1277364"/>
                              </a:cubicBezTo>
                              <a:cubicBezTo>
                                <a:pt x="5100408" y="1277364"/>
                                <a:pt x="5100408" y="1277364"/>
                                <a:pt x="5438387" y="1171870"/>
                              </a:cubicBezTo>
                              <a:cubicBezTo>
                                <a:pt x="5791729" y="1056786"/>
                                <a:pt x="6221884" y="1152689"/>
                                <a:pt x="6390873" y="1373267"/>
                              </a:cubicBezTo>
                              <a:cubicBezTo>
                                <a:pt x="6390873" y="1373267"/>
                                <a:pt x="6390873" y="1373267"/>
                                <a:pt x="6436961" y="1432008"/>
                              </a:cubicBezTo>
                              <a:lnTo>
                                <a:pt x="6454325" y="1454138"/>
                              </a:lnTo>
                              <a:lnTo>
                                <a:pt x="0" y="1454138"/>
                              </a:lnTo>
                              <a:lnTo>
                                <a:pt x="0" y="1417060"/>
                              </a:lnTo>
                              <a:cubicBezTo>
                                <a:pt x="0" y="1161380"/>
                                <a:pt x="0" y="752292"/>
                                <a:pt x="0" y="97751"/>
                              </a:cubicBezTo>
                              <a:cubicBezTo>
                                <a:pt x="0" y="97751"/>
                                <a:pt x="0" y="97751"/>
                                <a:pt x="337979" y="40209"/>
                              </a:cubicBezTo>
                              <a:cubicBezTo>
                                <a:pt x="473363" y="15034"/>
                                <a:pt x="609826" y="1997"/>
                                <a:pt x="744434" y="213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Freeform: Shape 6">
                        <a:extLst>
                          <a:ext uri="{FF2B5EF4-FFF2-40B4-BE49-F238E27FC236}">
                            <a16:creationId xmlns:a16="http://schemas.microsoft.com/office/drawing/2014/main" id="{817974E8-241C-401F-AE08-98B7C1E7C10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8602980"/>
                          <a:ext cx="6454140" cy="1453515"/>
                        </a:xfrm>
                        <a:custGeom>
                          <a:avLst/>
                          <a:gdLst>
                            <a:gd name="connsiteX0" fmla="*/ 744434 w 6454325"/>
                            <a:gd name="connsiteY0" fmla="*/ 213 h 1454138"/>
                            <a:gd name="connsiteX1" fmla="*/ 2150775 w 6454325"/>
                            <a:gd name="connsiteY1" fmla="*/ 538907 h 1454138"/>
                            <a:gd name="connsiteX2" fmla="*/ 3041810 w 6454325"/>
                            <a:gd name="connsiteY2" fmla="*/ 749894 h 1454138"/>
                            <a:gd name="connsiteX3" fmla="*/ 3180074 w 6454325"/>
                            <a:gd name="connsiteY3" fmla="*/ 721123 h 1454138"/>
                            <a:gd name="connsiteX4" fmla="*/ 4101834 w 6454325"/>
                            <a:gd name="connsiteY4" fmla="*/ 1008834 h 1454138"/>
                            <a:gd name="connsiteX5" fmla="*/ 5100408 w 6454325"/>
                            <a:gd name="connsiteY5" fmla="*/ 1277364 h 1454138"/>
                            <a:gd name="connsiteX6" fmla="*/ 5438387 w 6454325"/>
                            <a:gd name="connsiteY6" fmla="*/ 1171870 h 1454138"/>
                            <a:gd name="connsiteX7" fmla="*/ 6390873 w 6454325"/>
                            <a:gd name="connsiteY7" fmla="*/ 1373267 h 1454138"/>
                            <a:gd name="connsiteX8" fmla="*/ 6436961 w 6454325"/>
                            <a:gd name="connsiteY8" fmla="*/ 1432008 h 1454138"/>
                            <a:gd name="connsiteX9" fmla="*/ 6454325 w 6454325"/>
                            <a:gd name="connsiteY9" fmla="*/ 1454138 h 1454138"/>
                            <a:gd name="connsiteX10" fmla="*/ 0 w 6454325"/>
                            <a:gd name="connsiteY10" fmla="*/ 1454138 h 1454138"/>
                            <a:gd name="connsiteX11" fmla="*/ 0 w 6454325"/>
                            <a:gd name="connsiteY11" fmla="*/ 1417060 h 1454138"/>
                            <a:gd name="connsiteX12" fmla="*/ 0 w 6454325"/>
                            <a:gd name="connsiteY12" fmla="*/ 97751 h 1454138"/>
                            <a:gd name="connsiteX13" fmla="*/ 337979 w 6454325"/>
                            <a:gd name="connsiteY13" fmla="*/ 40209 h 1454138"/>
                            <a:gd name="connsiteX14" fmla="*/ 744434 w 6454325"/>
                            <a:gd name="connsiteY14" fmla="*/ 213 h 145413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</a:cxnLst>
                          <a:rect l="l" t="t" r="r" b="b"/>
                          <a:pathLst>
                            <a:path w="6454325" h="1454138">
                              <a:moveTo>
                                <a:pt x="744434" y="213"/>
                              </a:moveTo>
                              <a:cubicBezTo>
                                <a:pt x="1327732" y="-7518"/>
                                <a:pt x="1876167" y="196052"/>
                                <a:pt x="2150775" y="538907"/>
                              </a:cubicBezTo>
                              <a:cubicBezTo>
                                <a:pt x="2319764" y="740304"/>
                                <a:pt x="2703831" y="836208"/>
                                <a:pt x="3041810" y="749894"/>
                              </a:cubicBezTo>
                              <a:cubicBezTo>
                                <a:pt x="3041810" y="749894"/>
                                <a:pt x="3041810" y="749894"/>
                                <a:pt x="3180074" y="721123"/>
                              </a:cubicBezTo>
                              <a:cubicBezTo>
                                <a:pt x="3564141" y="625220"/>
                                <a:pt x="3994296" y="759485"/>
                                <a:pt x="4101834" y="1008834"/>
                              </a:cubicBezTo>
                              <a:cubicBezTo>
                                <a:pt x="4224736" y="1267773"/>
                                <a:pt x="4700979" y="1402038"/>
                                <a:pt x="5100408" y="1277364"/>
                              </a:cubicBezTo>
                              <a:cubicBezTo>
                                <a:pt x="5100408" y="1277364"/>
                                <a:pt x="5100408" y="1277364"/>
                                <a:pt x="5438387" y="1171870"/>
                              </a:cubicBezTo>
                              <a:cubicBezTo>
                                <a:pt x="5791729" y="1056786"/>
                                <a:pt x="6221884" y="1152689"/>
                                <a:pt x="6390873" y="1373267"/>
                              </a:cubicBezTo>
                              <a:cubicBezTo>
                                <a:pt x="6390873" y="1373267"/>
                                <a:pt x="6390873" y="1373267"/>
                                <a:pt x="6436961" y="1432008"/>
                              </a:cubicBezTo>
                              <a:lnTo>
                                <a:pt x="6454325" y="1454138"/>
                              </a:lnTo>
                              <a:lnTo>
                                <a:pt x="0" y="1454138"/>
                              </a:lnTo>
                              <a:lnTo>
                                <a:pt x="0" y="1417060"/>
                              </a:lnTo>
                              <a:cubicBezTo>
                                <a:pt x="0" y="1161380"/>
                                <a:pt x="0" y="752292"/>
                                <a:pt x="0" y="97751"/>
                              </a:cubicBezTo>
                              <a:cubicBezTo>
                                <a:pt x="0" y="97751"/>
                                <a:pt x="0" y="97751"/>
                                <a:pt x="337979" y="40209"/>
                              </a:cubicBezTo>
                              <a:cubicBezTo>
                                <a:pt x="473363" y="15034"/>
                                <a:pt x="609826" y="1997"/>
                                <a:pt x="744434" y="213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5AD2C254" id="Group 12" o:spid="_x0000_s1026" alt="decorative elements" style="position:absolute;margin-left:0;margin-top:0;width:612pt;height:792.25pt;z-index:251662336;mso-width-percent:1000;mso-height-percent:1000;mso-position-horizontal:center;mso-position-horizontal-relative:page;mso-position-vertical:center;mso-position-vertical-relative:page;mso-width-percent:1000;mso-height-percent:1000" coordsize="77724,100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">
              <v:shape id="Freeform: Shape 4" o:spid="_x0000_s1027" style="position:absolute;top:76581;width:64236;height:23964;visibility:visible;mso-wrap-style:square;v-text-anchor:top" coordsize="6251208,2160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" path="m1173985,598v419730,11402,821910,185599,1030658,482102c2363060,722298,2759104,827722,3102342,722298v145216,-47919,145216,-47919,145216,-47919c3656803,549787,4132055,741466,4211264,1057737v66008,268351,396044,460030,778886,421694c5293784,1450680,5293784,1450680,5293784,1450680v303633,-28752,607266,105423,726080,306686c6102373,1901126,6174569,2026915,6237739,2136981r13469,23467l,2160448,,300604c607267,89757,607267,89757,607267,89757,788787,23868,983199,-4585,1173985,598xe" fillcolor="#0f3344 [3204]" stroked="f">
                <v:path arrowok="t" o:connecttype="custom" o:connectlocs="1206372,663;2265462,535438;3187926,801213;3337148,748059;4327440,1173301;5127813,1641068;5439824,1609176;6185934,1949369;6409819,2370459;6423660,2396490;0,2396490;0,333447;624020,99563;1206372,663" o:connectangles="0,0,0,0,0,0,0,0,0,0,0,0,0,0"/>
              </v:shape>
              <v:shape id="Freeform: Shape 4" o:spid="_x0000_s1028" style="position:absolute;top:78943;width:62512;height:21604;visibility:visible;mso-wrap-style:square;v-text-anchor:top" coordsize="6251208,2160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" path="m1173985,598v419730,11402,821910,185599,1030658,482102c2363060,722298,2759104,827722,3102342,722298v145216,-47919,145216,-47919,145216,-47919c3656803,549787,4132055,741466,4211264,1057737v66008,268351,396044,460030,778886,421694c5293784,1450680,5293784,1450680,5293784,1450680v303633,-28752,607266,105423,726080,306686c6102373,1901126,6174569,2026915,6237739,2136981r13469,23467l,2160448,,300604c607267,89757,607267,89757,607267,89757,788787,23868,983199,-4585,1173985,598xe" fillcolor="#fcea10 [3207]" stroked="f">
                <v:path arrowok="t" o:connecttype="custom" o:connectlocs="1173985,598;2204643,482700;3102342,722298;3247558,674379;4211264,1057737;4990150,1479431;5293784,1450680;6019864,1757366;6237739,2136981;6251208,2160448;0,2160448;0,300604;607267,89757;1173985,598" o:connectangles="0,0,0,0,0,0,0,0,0,0,0,0,0,0"/>
              </v:shape>
              <v:shape id="Freeform: Shape 5" o:spid="_x0000_s1029" style="position:absolute;left:16535;top:76276;width:61189;height:24339;visibility:visible;mso-wrap-style:square;v-text-anchor:top" coordsize="5958975,2175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" path="m5070508,187v161954,-2247,327987,15729,489221,56475c5559729,56662,5559729,56662,5958975,162121r,2013096l,2175217r32739,-37406c203550,1942651,405992,1711351,645924,1437217,937681,1092078,1628685,948270,2212199,1111252v644937,182157,1397363,-19174,1643054,-431423c3855253,679829,3855253,679829,3962742,497672,4135493,195676,4584646,6928,5070508,187xe" fillcolor="#0f3344 [3204]" stroked="f">
                <v:path arrowok="t" o:connecttype="custom" o:connectlocs="5206555,209;5708902,63402;6118860,181405;6118860,2433955;0,2433955;33617,2392100;663255,1608171;2271554,1243433;3958693,760693;4069066,556869;5206555,209" o:connectangles="0,0,0,0,0,0,0,0,0,0,0"/>
              </v:shape>
              <v:shape id="Freeform: Shape 3" o:spid="_x0000_s1030" style="position:absolute;width:39700;height:16002;visibility:visible;mso-wrap-style:square;v-text-anchor:top" coordsize="3589746,1345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" path="m,l3589746,,3455255,28500v-374112,91872,-684912,271080,-830720,516073c2624535,544573,2624535,544573,2486402,762345,2194787,1234183,1304594,1470102,506489,1279552v,,,,-506489,-117960l,xe" fillcolor="#0f3344 [3204]" stroked="f">
                <v:path arrowok="t" o:connecttype="custom" o:connectlocs="0,0;3970020,0;3821282,33890;2902561,647559;2749795,906515;560143,1521533;0,1381265;0,0" o:connectangles="0,0,0,0,0,0,0,0"/>
              </v:shape>
              <v:shape id="Freeform: Shape 3" o:spid="_x0000_s1031" style="position:absolute;left:76;width:35897;height:13457;visibility:visible;mso-wrap-style:square;v-text-anchor:top" coordsize="3589746,1345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" path="m,l3589746,,3455255,28500v-374112,91872,-684912,271080,-830720,516073c2624535,544573,2624535,544573,2486402,762345,2194787,1234183,1304594,1470102,506489,1279552v,,,,-506489,-117960l,xe" fillcolor="#e5d8ea [3205]" stroked="f">
                <v:path arrowok="t" o:connecttype="custom" o:connectlocs="0,0;3589746,0;3455255,28500;2624535,544573;2486402,762345;506489,1279552;0,1161592;0,0" o:connectangles="0,0,0,0,0,0,0,0"/>
              </v:shape>
              <v:shape id="Freeform: Shape 5" o:spid="_x0000_s1032" style="position:absolute;left:18135;top:78867;width:59589;height:21748;visibility:visible;mso-wrap-style:square;v-text-anchor:top" coordsize="5958975,2175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" path="m5070508,187v161954,-2247,327987,15729,489221,56475c5559729,56662,5559729,56662,5958975,162121r,2013096l,2175217r32739,-37406c203550,1942651,405992,1711351,645924,1437217,937681,1092078,1628685,948270,2212199,1111252v644937,182157,1397363,-19174,1643054,-431423c3855253,679829,3855253,679829,3962742,497672,4135493,195676,4584646,6928,5070508,187xe" fillcolor="#e5d8ea [3205]" stroked="f">
                <v:path arrowok="t" o:connecttype="custom" o:connectlocs="5070393,187;5559603,56653;5958840,162096;5958840,2174875;0,2174875;32738,2137475;645909,1436991;2212149,1111077;3855166,679722;3962652,497594;5070393,187" o:connectangles="0,0,0,0,0,0,0,0,0,0,0"/>
              </v:shape>
              <v:shape id="Freeform: Shape 6" o:spid="_x0000_s1033" style="position:absolute;top:83591;width:65227;height:16154;visibility:visible;mso-wrap-style:square;v-text-anchor:top" coordsize="6454325,1454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" path="m744434,213v583298,-7731,1131733,195839,1406341,538694c2319764,740304,2703831,836208,3041810,749894v,,,,138264,-28771c3564141,625220,3994296,759485,4101834,1008834v122902,258939,599145,393204,998574,268530c5100408,1277364,5100408,1277364,5438387,1171870v353342,-115084,783497,-19181,952486,201397c6390873,1373267,6390873,1373267,6436961,1432008r17364,22130l,1454138r,-37078c,1161380,,752292,,97751v,,,,337979,-57542c473363,15034,609826,1997,744434,213xe" fillcolor="#0f3344 [3204]" stroked="f">
                <v:path arrowok="t" o:connecttype="custom" o:connectlocs="752323,237;2173566,598686;3074043,833077;3213773,801114;4145300,1120740;5154456,1419057;5496016,1301861;6458596,1525598;6505172,1590855;6522720,1615440;0,1615440;0,1574249;0,108594;341560,44669;752323,237" o:connectangles="0,0,0,0,0,0,0,0,0,0,0,0,0,0,0"/>
              </v:shape>
              <v:shape id="Freeform: Shape 6" o:spid="_x0000_s1034" style="position:absolute;top:86029;width:64541;height:14535;visibility:visible;mso-wrap-style:square;v-text-anchor:top" coordsize="6454325,1454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" path="m744434,213v583298,-7731,1131733,195839,1406341,538694c2319764,740304,2703831,836208,3041810,749894v,,,,138264,-28771c3564141,625220,3994296,759485,4101834,1008834v122902,258939,599145,393204,998574,268530c5100408,1277364,5100408,1277364,5438387,1171870v353342,-115084,783497,-19181,952486,201397c6390873,1373267,6390873,1373267,6436961,1432008r17364,22130l,1454138r,-37078c,1161380,,752292,,97751v,,,,337979,-57542c473363,15034,609826,1997,744434,213xe" fillcolor="#f8c4d7 [3206]" stroked="f">
                <v:path arrowok="t" o:connecttype="custom" o:connectlocs="744413,213;2150713,538676;3041723,749573;3179983,720814;4101716,1008402;5100262,1276817;5438231,1171368;6390690,1372679;6436776,1431394;6454140,1453515;0,1453515;0,1416453;0,97709;337969,40192;744413,213" o:connectangles="0,0,0,0,0,0,0,0,0,0,0,0,0,0,0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45EAA" w14:textId="77777777" w:rsidR="009468D3" w:rsidRDefault="00CB0809">
    <w:pPr>
      <w:pStyle w:val="Header"/>
    </w:pPr>
    <w:r>
      <w:rPr>
        <w:noProof/>
        <w:lang w:val="en-GB" w:eastAsia="en-GB"/>
      </w:rPr>
      <mc:AlternateContent>
        <mc:Choice Requires="wpg">
          <w:drawing>
            <wp:inline distT="0" distB="0" distL="0" distR="0" wp14:anchorId="1F67C181" wp14:editId="6A773CCB">
              <wp:extent cx="7782130" cy="10065662"/>
              <wp:effectExtent l="0" t="0" r="9525" b="0"/>
              <wp:docPr id="1" name="Group 1" descr="decorative elements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1C672487" id="Group 1" o:spid="_x0000_s1026" alt="decorative elements" style="width:612.75pt;height:792.55pt;mso-position-horizontal-relative:char;mso-position-vertical-relative:line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e5d8ea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f8c4d7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e5d8ea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f8c4d7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fcea10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0f3344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BDE1FAA"/>
    <w:multiLevelType w:val="hybridMultilevel"/>
    <w:tmpl w:val="C62E72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4827754">
    <w:abstractNumId w:val="9"/>
  </w:num>
  <w:num w:numId="2" w16cid:durableId="1071004271">
    <w:abstractNumId w:val="7"/>
  </w:num>
  <w:num w:numId="3" w16cid:durableId="1758555657">
    <w:abstractNumId w:val="6"/>
  </w:num>
  <w:num w:numId="4" w16cid:durableId="1285428412">
    <w:abstractNumId w:val="5"/>
  </w:num>
  <w:num w:numId="5" w16cid:durableId="1686132076">
    <w:abstractNumId w:val="4"/>
  </w:num>
  <w:num w:numId="6" w16cid:durableId="1946303909">
    <w:abstractNumId w:val="8"/>
  </w:num>
  <w:num w:numId="7" w16cid:durableId="300572630">
    <w:abstractNumId w:val="3"/>
  </w:num>
  <w:num w:numId="8" w16cid:durableId="397410707">
    <w:abstractNumId w:val="2"/>
  </w:num>
  <w:num w:numId="9" w16cid:durableId="1281843599">
    <w:abstractNumId w:val="1"/>
  </w:num>
  <w:num w:numId="10" w16cid:durableId="1840536970">
    <w:abstractNumId w:val="0"/>
  </w:num>
  <w:num w:numId="11" w16cid:durableId="127382328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63A6"/>
    <w:rsid w:val="000115CE"/>
    <w:rsid w:val="00072221"/>
    <w:rsid w:val="000828F4"/>
    <w:rsid w:val="000F51EC"/>
    <w:rsid w:val="000F7122"/>
    <w:rsid w:val="00100E9E"/>
    <w:rsid w:val="001061B3"/>
    <w:rsid w:val="00107C8E"/>
    <w:rsid w:val="00136565"/>
    <w:rsid w:val="001B0875"/>
    <w:rsid w:val="001B4EEF"/>
    <w:rsid w:val="001B689C"/>
    <w:rsid w:val="00200635"/>
    <w:rsid w:val="00227B64"/>
    <w:rsid w:val="00253BE6"/>
    <w:rsid w:val="00254E0D"/>
    <w:rsid w:val="00275809"/>
    <w:rsid w:val="002831F9"/>
    <w:rsid w:val="002A0A1B"/>
    <w:rsid w:val="002C3EB2"/>
    <w:rsid w:val="002F10A6"/>
    <w:rsid w:val="002F1C27"/>
    <w:rsid w:val="003068CE"/>
    <w:rsid w:val="0036463A"/>
    <w:rsid w:val="0038000D"/>
    <w:rsid w:val="00385ACF"/>
    <w:rsid w:val="00410197"/>
    <w:rsid w:val="00477474"/>
    <w:rsid w:val="00480B7F"/>
    <w:rsid w:val="00485DD2"/>
    <w:rsid w:val="004A1893"/>
    <w:rsid w:val="004C4A44"/>
    <w:rsid w:val="004E63AD"/>
    <w:rsid w:val="004F20C3"/>
    <w:rsid w:val="004F28F0"/>
    <w:rsid w:val="00501463"/>
    <w:rsid w:val="005125BB"/>
    <w:rsid w:val="005264AB"/>
    <w:rsid w:val="00537F9C"/>
    <w:rsid w:val="00572222"/>
    <w:rsid w:val="0059787D"/>
    <w:rsid w:val="005B5235"/>
    <w:rsid w:val="005C3781"/>
    <w:rsid w:val="005D3DA6"/>
    <w:rsid w:val="00666298"/>
    <w:rsid w:val="00741ED3"/>
    <w:rsid w:val="00744EA9"/>
    <w:rsid w:val="00752FC4"/>
    <w:rsid w:val="00757E9C"/>
    <w:rsid w:val="007815FB"/>
    <w:rsid w:val="007B4C91"/>
    <w:rsid w:val="007D014B"/>
    <w:rsid w:val="007D70F7"/>
    <w:rsid w:val="00830C5F"/>
    <w:rsid w:val="008340C6"/>
    <w:rsid w:val="00834A33"/>
    <w:rsid w:val="00896EE1"/>
    <w:rsid w:val="008C0508"/>
    <w:rsid w:val="008C1482"/>
    <w:rsid w:val="008D0AA7"/>
    <w:rsid w:val="008E172E"/>
    <w:rsid w:val="009126E1"/>
    <w:rsid w:val="00912A0A"/>
    <w:rsid w:val="009340D5"/>
    <w:rsid w:val="009468D3"/>
    <w:rsid w:val="00973DDB"/>
    <w:rsid w:val="009B40D3"/>
    <w:rsid w:val="00A04EEE"/>
    <w:rsid w:val="00A12256"/>
    <w:rsid w:val="00A17117"/>
    <w:rsid w:val="00A51286"/>
    <w:rsid w:val="00A663A6"/>
    <w:rsid w:val="00A763AE"/>
    <w:rsid w:val="00B63133"/>
    <w:rsid w:val="00BC0F0A"/>
    <w:rsid w:val="00C11980"/>
    <w:rsid w:val="00C44865"/>
    <w:rsid w:val="00C46CD6"/>
    <w:rsid w:val="00C65BB0"/>
    <w:rsid w:val="00CB0809"/>
    <w:rsid w:val="00D04123"/>
    <w:rsid w:val="00D06525"/>
    <w:rsid w:val="00D149F1"/>
    <w:rsid w:val="00D36106"/>
    <w:rsid w:val="00D56B94"/>
    <w:rsid w:val="00DA568F"/>
    <w:rsid w:val="00DA6912"/>
    <w:rsid w:val="00DC7840"/>
    <w:rsid w:val="00EB66F7"/>
    <w:rsid w:val="00EE2F8B"/>
    <w:rsid w:val="00F10139"/>
    <w:rsid w:val="00F1217C"/>
    <w:rsid w:val="00F346EF"/>
    <w:rsid w:val="00F349C2"/>
    <w:rsid w:val="00F71D73"/>
    <w:rsid w:val="00F763B1"/>
    <w:rsid w:val="00F90A6A"/>
    <w:rsid w:val="00FA402E"/>
    <w:rsid w:val="00FB49C2"/>
    <w:rsid w:val="00FE1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A650942"/>
  <w15:chartTrackingRefBased/>
  <w15:docId w15:val="{23C2AF7B-EBB9-45DC-8D0E-33F55ACEB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6B94"/>
    <w:rPr>
      <w:color w:val="auto"/>
      <w:sz w:val="24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7F4F92" w:themeColor="accent2" w:themeShade="8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71921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B2632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B2632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71921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71921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7F4F92" w:themeColor="accent2" w:themeShade="80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7F4F92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410197"/>
    <w:pPr>
      <w:spacing w:after="0"/>
      <w:jc w:val="right"/>
    </w:pPr>
    <w:rPr>
      <w:sz w:val="20"/>
      <w:szCs w:val="18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3068CE"/>
    <w:pPr>
      <w:spacing w:before="480" w:after="600"/>
    </w:pPr>
  </w:style>
  <w:style w:type="character" w:customStyle="1" w:styleId="DateChar">
    <w:name w:val="Date Char"/>
    <w:basedOn w:val="DefaultParagraphFont"/>
    <w:link w:val="Date"/>
    <w:uiPriority w:val="4"/>
    <w:rsid w:val="003068CE"/>
    <w:rPr>
      <w:color w:val="FFFFFF" w:themeColor="background1"/>
      <w:sz w:val="24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7F4F92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0F3344" w:themeColor="accent1" w:frame="1"/>
        <w:left w:val="single" w:sz="2" w:space="10" w:color="0F3344" w:themeColor="accent1" w:frame="1"/>
        <w:bottom w:val="single" w:sz="2" w:space="10" w:color="0F3344" w:themeColor="accent1" w:frame="1"/>
        <w:right w:val="single" w:sz="2" w:space="10" w:color="0F3344" w:themeColor="accent1" w:frame="1"/>
      </w:pBdr>
      <w:ind w:left="1152" w:right="1152"/>
    </w:pPr>
    <w:rPr>
      <w:rFonts w:eastAsiaTheme="minorEastAsia"/>
      <w:i/>
      <w:iCs/>
      <w:color w:val="0B2632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8DDEF" w:themeFill="accent1" w:themeFillTint="33"/>
    </w:tcPr>
    <w:tblStylePr w:type="firstRow">
      <w:rPr>
        <w:b/>
        <w:bCs/>
      </w:rPr>
      <w:tblPr/>
      <w:tcPr>
        <w:shd w:val="clear" w:color="auto" w:fill="72BDE0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2BDE0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B263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B2632" w:themeFill="accent1" w:themeFillShade="BF"/>
      </w:tcPr>
    </w:tblStylePr>
    <w:tblStylePr w:type="band1Vert">
      <w:tblPr/>
      <w:tcPr>
        <w:shd w:val="clear" w:color="auto" w:fill="50ACD8" w:themeFill="accent1" w:themeFillTint="7F"/>
      </w:tcPr>
    </w:tblStylePr>
    <w:tblStylePr w:type="band1Horz">
      <w:tblPr/>
      <w:tcPr>
        <w:shd w:val="clear" w:color="auto" w:fill="50ACD8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F7FA" w:themeFill="accent2" w:themeFillTint="33"/>
    </w:tcPr>
    <w:tblStylePr w:type="firstRow">
      <w:rPr>
        <w:b/>
        <w:bCs/>
      </w:rPr>
      <w:tblPr/>
      <w:tcPr>
        <w:shd w:val="clear" w:color="auto" w:fill="F4EFF6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EFF6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48EC2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48EC2" w:themeFill="accent2" w:themeFillShade="BF"/>
      </w:tcPr>
    </w:tblStylePr>
    <w:tblStylePr w:type="band1Vert">
      <w:tblPr/>
      <w:tcPr>
        <w:shd w:val="clear" w:color="auto" w:fill="F1EBF4" w:themeFill="accent2" w:themeFillTint="7F"/>
      </w:tcPr>
    </w:tblStylePr>
    <w:tblStylePr w:type="band1Horz">
      <w:tblPr/>
      <w:tcPr>
        <w:shd w:val="clear" w:color="auto" w:fill="F1EBF4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F3F6" w:themeFill="accent3" w:themeFillTint="33"/>
    </w:tcPr>
    <w:tblStylePr w:type="firstRow">
      <w:rPr>
        <w:b/>
        <w:bCs/>
      </w:rPr>
      <w:tblPr/>
      <w:tcPr>
        <w:shd w:val="clear" w:color="auto" w:fill="FCE7EE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CE7EE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EC609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EC6093" w:themeFill="accent3" w:themeFillShade="BF"/>
      </w:tcPr>
    </w:tblStylePr>
    <w:tblStylePr w:type="band1Vert">
      <w:tblPr/>
      <w:tcPr>
        <w:shd w:val="clear" w:color="auto" w:fill="FBE1EA" w:themeFill="accent3" w:themeFillTint="7F"/>
      </w:tcPr>
    </w:tblStylePr>
    <w:tblStylePr w:type="band1Horz">
      <w:tblPr/>
      <w:tcPr>
        <w:shd w:val="clear" w:color="auto" w:fill="FBE1E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ACE" w:themeFill="accent4" w:themeFillTint="33"/>
    </w:tcPr>
    <w:tblStylePr w:type="firstRow">
      <w:rPr>
        <w:b/>
        <w:bCs/>
      </w:rPr>
      <w:tblPr/>
      <w:tcPr>
        <w:shd w:val="clear" w:color="auto" w:fill="FDF69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F69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C6B602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C6B602" w:themeFill="accent4" w:themeFillShade="BF"/>
      </w:tcPr>
    </w:tblStylePr>
    <w:tblStylePr w:type="band1Vert">
      <w:tblPr/>
      <w:tcPr>
        <w:shd w:val="clear" w:color="auto" w:fill="FDF487" w:themeFill="accent4" w:themeFillTint="7F"/>
      </w:tcPr>
    </w:tblStylePr>
    <w:tblStylePr w:type="band1Horz">
      <w:tblPr/>
      <w:tcPr>
        <w:shd w:val="clear" w:color="auto" w:fill="FDF48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D9DCA" w:themeFill="accent2" w:themeFillShade="CC"/>
      </w:tcPr>
    </w:tblStylePr>
    <w:tblStylePr w:type="lastRow">
      <w:rPr>
        <w:b/>
        <w:bCs/>
        <w:color w:val="BD9DCA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DCEEF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D9DCA" w:themeFill="accent2" w:themeFillShade="CC"/>
      </w:tcPr>
    </w:tblStylePr>
    <w:tblStylePr w:type="lastRow">
      <w:rPr>
        <w:b/>
        <w:bCs/>
        <w:color w:val="BD9DCA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D6EC" w:themeFill="accent1" w:themeFillTint="3F"/>
      </w:tcPr>
    </w:tblStylePr>
    <w:tblStylePr w:type="band1Horz">
      <w:tblPr/>
      <w:tcPr>
        <w:shd w:val="clear" w:color="auto" w:fill="B8DDEF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BF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D9DCA" w:themeFill="accent2" w:themeFillShade="CC"/>
      </w:tcPr>
    </w:tblStylePr>
    <w:tblStylePr w:type="lastRow">
      <w:rPr>
        <w:b/>
        <w:bCs/>
        <w:color w:val="BD9DCA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5F9" w:themeFill="accent2" w:themeFillTint="3F"/>
      </w:tcPr>
    </w:tblStylePr>
    <w:tblStylePr w:type="band1Horz">
      <w:tblPr/>
      <w:tcPr>
        <w:shd w:val="clear" w:color="auto" w:fill="F9F7FA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9F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3C302" w:themeFill="accent4" w:themeFillShade="CC"/>
      </w:tcPr>
    </w:tblStylePr>
    <w:tblStylePr w:type="lastRow">
      <w:rPr>
        <w:b/>
        <w:bCs/>
        <w:color w:val="D3C30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F0F5" w:themeFill="accent3" w:themeFillTint="3F"/>
      </w:tcPr>
    </w:tblStylePr>
    <w:tblStylePr w:type="band1Horz">
      <w:tblPr/>
      <w:tcPr>
        <w:shd w:val="clear" w:color="auto" w:fill="FDF3F6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CE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E74A0" w:themeFill="accent3" w:themeFillShade="CC"/>
      </w:tcPr>
    </w:tblStylePr>
    <w:tblStylePr w:type="lastRow">
      <w:rPr>
        <w:b/>
        <w:bCs/>
        <w:color w:val="EE74A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9C3" w:themeFill="accent4" w:themeFillTint="3F"/>
      </w:tcPr>
    </w:tblStylePr>
    <w:tblStylePr w:type="band1Horz">
      <w:tblPr/>
      <w:tcPr>
        <w:shd w:val="clear" w:color="auto" w:fill="FEFACE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5D8EA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5D8EA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5D8EA" w:themeColor="accent2"/>
        <w:left w:val="single" w:sz="4" w:space="0" w:color="0F3344" w:themeColor="accent1"/>
        <w:bottom w:val="single" w:sz="4" w:space="0" w:color="0F3344" w:themeColor="accent1"/>
        <w:right w:val="single" w:sz="4" w:space="0" w:color="0F334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CEEF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5D8EA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1E2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1E28" w:themeColor="accent1" w:themeShade="99"/>
          <w:insideV w:val="nil"/>
        </w:tcBorders>
        <w:shd w:val="clear" w:color="auto" w:fill="091E2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E28" w:themeFill="accent1" w:themeFillShade="99"/>
      </w:tcPr>
    </w:tblStylePr>
    <w:tblStylePr w:type="band1Vert">
      <w:tblPr/>
      <w:tcPr>
        <w:shd w:val="clear" w:color="auto" w:fill="72BDE0" w:themeFill="accent1" w:themeFillTint="66"/>
      </w:tcPr>
    </w:tblStylePr>
    <w:tblStylePr w:type="band1Horz">
      <w:tblPr/>
      <w:tcPr>
        <w:shd w:val="clear" w:color="auto" w:fill="50ACD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5D8EA" w:themeColor="accent2"/>
        <w:left w:val="single" w:sz="4" w:space="0" w:color="E5D8EA" w:themeColor="accent2"/>
        <w:bottom w:val="single" w:sz="4" w:space="0" w:color="E5D8EA" w:themeColor="accent2"/>
        <w:right w:val="single" w:sz="4" w:space="0" w:color="E5D8EA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BF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5D8EA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663A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663AB" w:themeColor="accent2" w:themeShade="99"/>
          <w:insideV w:val="nil"/>
        </w:tcBorders>
        <w:shd w:val="clear" w:color="auto" w:fill="9663A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63AB" w:themeFill="accent2" w:themeFillShade="99"/>
      </w:tcPr>
    </w:tblStylePr>
    <w:tblStylePr w:type="band1Vert">
      <w:tblPr/>
      <w:tcPr>
        <w:shd w:val="clear" w:color="auto" w:fill="F4EFF6" w:themeFill="accent2" w:themeFillTint="66"/>
      </w:tcPr>
    </w:tblStylePr>
    <w:tblStylePr w:type="band1Horz">
      <w:tblPr/>
      <w:tcPr>
        <w:shd w:val="clear" w:color="auto" w:fill="F1EBF4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CEA10" w:themeColor="accent4"/>
        <w:left w:val="single" w:sz="4" w:space="0" w:color="F8C4D7" w:themeColor="accent3"/>
        <w:bottom w:val="single" w:sz="4" w:space="0" w:color="F8C4D7" w:themeColor="accent3"/>
        <w:right w:val="single" w:sz="4" w:space="0" w:color="F8C4D7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9F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CEA1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E5256B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E5256B" w:themeColor="accent3" w:themeShade="99"/>
          <w:insideV w:val="nil"/>
        </w:tcBorders>
        <w:shd w:val="clear" w:color="auto" w:fill="E5256B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256B" w:themeFill="accent3" w:themeFillShade="99"/>
      </w:tcPr>
    </w:tblStylePr>
    <w:tblStylePr w:type="band1Vert">
      <w:tblPr/>
      <w:tcPr>
        <w:shd w:val="clear" w:color="auto" w:fill="FCE7EE" w:themeFill="accent3" w:themeFillTint="66"/>
      </w:tcPr>
    </w:tblStylePr>
    <w:tblStylePr w:type="band1Horz">
      <w:tblPr/>
      <w:tcPr>
        <w:shd w:val="clear" w:color="auto" w:fill="FBE1E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8C4D7" w:themeColor="accent3"/>
        <w:left w:val="single" w:sz="4" w:space="0" w:color="FCEA10" w:themeColor="accent4"/>
        <w:bottom w:val="single" w:sz="4" w:space="0" w:color="FCEA10" w:themeColor="accent4"/>
        <w:right w:val="single" w:sz="4" w:space="0" w:color="FCEA1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CE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8C4D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E920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E9202" w:themeColor="accent4" w:themeShade="99"/>
          <w:insideV w:val="nil"/>
        </w:tcBorders>
        <w:shd w:val="clear" w:color="auto" w:fill="9E920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E9202" w:themeFill="accent4" w:themeFillShade="99"/>
      </w:tcPr>
    </w:tblStylePr>
    <w:tblStylePr w:type="band1Vert">
      <w:tblPr/>
      <w:tcPr>
        <w:shd w:val="clear" w:color="auto" w:fill="FDF69F" w:themeFill="accent4" w:themeFillTint="66"/>
      </w:tcPr>
    </w:tblStylePr>
    <w:tblStylePr w:type="band1Horz">
      <w:tblPr/>
      <w:tcPr>
        <w:shd w:val="clear" w:color="auto" w:fill="FDF48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F334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192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263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263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263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263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5D8EA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4E9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48EC2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48EC2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48EC2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48EC2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8C4D7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C51756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C609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C609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609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609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CEA1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3790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6B602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6B602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6B602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6B602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7F4F92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2BDE0" w:themeColor="accent1" w:themeTint="66"/>
        <w:left w:val="single" w:sz="4" w:space="0" w:color="72BDE0" w:themeColor="accent1" w:themeTint="66"/>
        <w:bottom w:val="single" w:sz="4" w:space="0" w:color="72BDE0" w:themeColor="accent1" w:themeTint="66"/>
        <w:right w:val="single" w:sz="4" w:space="0" w:color="72BDE0" w:themeColor="accent1" w:themeTint="66"/>
        <w:insideH w:val="single" w:sz="4" w:space="0" w:color="72BDE0" w:themeColor="accent1" w:themeTint="66"/>
        <w:insideV w:val="single" w:sz="4" w:space="0" w:color="72BDE0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2E9BC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E9BC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4EFF6" w:themeColor="accent2" w:themeTint="66"/>
        <w:left w:val="single" w:sz="4" w:space="0" w:color="F4EFF6" w:themeColor="accent2" w:themeTint="66"/>
        <w:bottom w:val="single" w:sz="4" w:space="0" w:color="F4EFF6" w:themeColor="accent2" w:themeTint="66"/>
        <w:right w:val="single" w:sz="4" w:space="0" w:color="F4EFF6" w:themeColor="accent2" w:themeTint="66"/>
        <w:insideH w:val="single" w:sz="4" w:space="0" w:color="F4EFF6" w:themeColor="accent2" w:themeTint="66"/>
        <w:insideV w:val="single" w:sz="4" w:space="0" w:color="F4EFF6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EFE7F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FE7F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CE7EE" w:themeColor="accent3" w:themeTint="66"/>
        <w:left w:val="single" w:sz="4" w:space="0" w:color="FCE7EE" w:themeColor="accent3" w:themeTint="66"/>
        <w:bottom w:val="single" w:sz="4" w:space="0" w:color="FCE7EE" w:themeColor="accent3" w:themeTint="66"/>
        <w:right w:val="single" w:sz="4" w:space="0" w:color="FCE7EE" w:themeColor="accent3" w:themeTint="66"/>
        <w:insideH w:val="single" w:sz="4" w:space="0" w:color="FCE7EE" w:themeColor="accent3" w:themeTint="66"/>
        <w:insideV w:val="single" w:sz="4" w:space="0" w:color="FCE7EE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ADBE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DBE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DF69F" w:themeColor="accent4" w:themeTint="66"/>
        <w:left w:val="single" w:sz="4" w:space="0" w:color="FDF69F" w:themeColor="accent4" w:themeTint="66"/>
        <w:bottom w:val="single" w:sz="4" w:space="0" w:color="FDF69F" w:themeColor="accent4" w:themeTint="66"/>
        <w:right w:val="single" w:sz="4" w:space="0" w:color="FDF69F" w:themeColor="accent4" w:themeTint="66"/>
        <w:insideH w:val="single" w:sz="4" w:space="0" w:color="FDF69F" w:themeColor="accent4" w:themeTint="66"/>
        <w:insideV w:val="single" w:sz="4" w:space="0" w:color="FDF69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DF26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F26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2E9BCF" w:themeColor="accent1" w:themeTint="99"/>
        <w:bottom w:val="single" w:sz="2" w:space="0" w:color="2E9BCF" w:themeColor="accent1" w:themeTint="99"/>
        <w:insideH w:val="single" w:sz="2" w:space="0" w:color="2E9BCF" w:themeColor="accent1" w:themeTint="99"/>
        <w:insideV w:val="single" w:sz="2" w:space="0" w:color="2E9BC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E9BC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E9BC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DDEF" w:themeFill="accent1" w:themeFillTint="33"/>
      </w:tcPr>
    </w:tblStylePr>
    <w:tblStylePr w:type="band1Horz">
      <w:tblPr/>
      <w:tcPr>
        <w:shd w:val="clear" w:color="auto" w:fill="B8DDEF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EFE7F2" w:themeColor="accent2" w:themeTint="99"/>
        <w:bottom w:val="single" w:sz="2" w:space="0" w:color="EFE7F2" w:themeColor="accent2" w:themeTint="99"/>
        <w:insideH w:val="single" w:sz="2" w:space="0" w:color="EFE7F2" w:themeColor="accent2" w:themeTint="99"/>
        <w:insideV w:val="single" w:sz="2" w:space="0" w:color="EFE7F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FE7F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FE7F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7FA" w:themeFill="accent2" w:themeFillTint="33"/>
      </w:tcPr>
    </w:tblStylePr>
    <w:tblStylePr w:type="band1Horz">
      <w:tblPr/>
      <w:tcPr>
        <w:shd w:val="clear" w:color="auto" w:fill="F9F7FA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ADBE6" w:themeColor="accent3" w:themeTint="99"/>
        <w:bottom w:val="single" w:sz="2" w:space="0" w:color="FADBE6" w:themeColor="accent3" w:themeTint="99"/>
        <w:insideH w:val="single" w:sz="2" w:space="0" w:color="FADBE6" w:themeColor="accent3" w:themeTint="99"/>
        <w:insideV w:val="single" w:sz="2" w:space="0" w:color="FADBE6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DBE6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DBE6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3F6" w:themeFill="accent3" w:themeFillTint="33"/>
      </w:tcPr>
    </w:tblStylePr>
    <w:tblStylePr w:type="band1Horz">
      <w:tblPr/>
      <w:tcPr>
        <w:shd w:val="clear" w:color="auto" w:fill="FDF3F6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DF26F" w:themeColor="accent4" w:themeTint="99"/>
        <w:bottom w:val="single" w:sz="2" w:space="0" w:color="FDF26F" w:themeColor="accent4" w:themeTint="99"/>
        <w:insideH w:val="single" w:sz="2" w:space="0" w:color="FDF26F" w:themeColor="accent4" w:themeTint="99"/>
        <w:insideV w:val="single" w:sz="2" w:space="0" w:color="FDF26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F26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F26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ACE" w:themeFill="accent4" w:themeFillTint="33"/>
      </w:tcPr>
    </w:tblStylePr>
    <w:tblStylePr w:type="band1Horz">
      <w:tblPr/>
      <w:tcPr>
        <w:shd w:val="clear" w:color="auto" w:fill="FEFACE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2E9BCF" w:themeColor="accent1" w:themeTint="99"/>
        <w:left w:val="single" w:sz="4" w:space="0" w:color="2E9BCF" w:themeColor="accent1" w:themeTint="99"/>
        <w:bottom w:val="single" w:sz="4" w:space="0" w:color="2E9BCF" w:themeColor="accent1" w:themeTint="99"/>
        <w:right w:val="single" w:sz="4" w:space="0" w:color="2E9BCF" w:themeColor="accent1" w:themeTint="99"/>
        <w:insideH w:val="single" w:sz="4" w:space="0" w:color="2E9BCF" w:themeColor="accent1" w:themeTint="99"/>
        <w:insideV w:val="single" w:sz="4" w:space="0" w:color="2E9BC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8DDEF" w:themeFill="accent1" w:themeFillTint="33"/>
      </w:tcPr>
    </w:tblStylePr>
    <w:tblStylePr w:type="band1Horz">
      <w:tblPr/>
      <w:tcPr>
        <w:shd w:val="clear" w:color="auto" w:fill="B8DDEF" w:themeFill="accent1" w:themeFillTint="33"/>
      </w:tcPr>
    </w:tblStylePr>
    <w:tblStylePr w:type="neCell">
      <w:tblPr/>
      <w:tcPr>
        <w:tcBorders>
          <w:bottom w:val="single" w:sz="4" w:space="0" w:color="2E9BCF" w:themeColor="accent1" w:themeTint="99"/>
        </w:tcBorders>
      </w:tcPr>
    </w:tblStylePr>
    <w:tblStylePr w:type="nwCell">
      <w:tblPr/>
      <w:tcPr>
        <w:tcBorders>
          <w:bottom w:val="single" w:sz="4" w:space="0" w:color="2E9BCF" w:themeColor="accent1" w:themeTint="99"/>
        </w:tcBorders>
      </w:tcPr>
    </w:tblStylePr>
    <w:tblStylePr w:type="seCell">
      <w:tblPr/>
      <w:tcPr>
        <w:tcBorders>
          <w:top w:val="single" w:sz="4" w:space="0" w:color="2E9BCF" w:themeColor="accent1" w:themeTint="99"/>
        </w:tcBorders>
      </w:tcPr>
    </w:tblStylePr>
    <w:tblStylePr w:type="swCell">
      <w:tblPr/>
      <w:tcPr>
        <w:tcBorders>
          <w:top w:val="single" w:sz="4" w:space="0" w:color="2E9BCF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FE7F2" w:themeColor="accent2" w:themeTint="99"/>
        <w:left w:val="single" w:sz="4" w:space="0" w:color="EFE7F2" w:themeColor="accent2" w:themeTint="99"/>
        <w:bottom w:val="single" w:sz="4" w:space="0" w:color="EFE7F2" w:themeColor="accent2" w:themeTint="99"/>
        <w:right w:val="single" w:sz="4" w:space="0" w:color="EFE7F2" w:themeColor="accent2" w:themeTint="99"/>
        <w:insideH w:val="single" w:sz="4" w:space="0" w:color="EFE7F2" w:themeColor="accent2" w:themeTint="99"/>
        <w:insideV w:val="single" w:sz="4" w:space="0" w:color="EFE7F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7FA" w:themeFill="accent2" w:themeFillTint="33"/>
      </w:tcPr>
    </w:tblStylePr>
    <w:tblStylePr w:type="band1Horz">
      <w:tblPr/>
      <w:tcPr>
        <w:shd w:val="clear" w:color="auto" w:fill="F9F7FA" w:themeFill="accent2" w:themeFillTint="33"/>
      </w:tcPr>
    </w:tblStylePr>
    <w:tblStylePr w:type="neCell">
      <w:tblPr/>
      <w:tcPr>
        <w:tcBorders>
          <w:bottom w:val="single" w:sz="4" w:space="0" w:color="EFE7F2" w:themeColor="accent2" w:themeTint="99"/>
        </w:tcBorders>
      </w:tcPr>
    </w:tblStylePr>
    <w:tblStylePr w:type="nwCell">
      <w:tblPr/>
      <w:tcPr>
        <w:tcBorders>
          <w:bottom w:val="single" w:sz="4" w:space="0" w:color="EFE7F2" w:themeColor="accent2" w:themeTint="99"/>
        </w:tcBorders>
      </w:tcPr>
    </w:tblStylePr>
    <w:tblStylePr w:type="seCell">
      <w:tblPr/>
      <w:tcPr>
        <w:tcBorders>
          <w:top w:val="single" w:sz="4" w:space="0" w:color="EFE7F2" w:themeColor="accent2" w:themeTint="99"/>
        </w:tcBorders>
      </w:tcPr>
    </w:tblStylePr>
    <w:tblStylePr w:type="swCell">
      <w:tblPr/>
      <w:tcPr>
        <w:tcBorders>
          <w:top w:val="single" w:sz="4" w:space="0" w:color="EFE7F2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ADBE6" w:themeColor="accent3" w:themeTint="99"/>
        <w:left w:val="single" w:sz="4" w:space="0" w:color="FADBE6" w:themeColor="accent3" w:themeTint="99"/>
        <w:bottom w:val="single" w:sz="4" w:space="0" w:color="FADBE6" w:themeColor="accent3" w:themeTint="99"/>
        <w:right w:val="single" w:sz="4" w:space="0" w:color="FADBE6" w:themeColor="accent3" w:themeTint="99"/>
        <w:insideH w:val="single" w:sz="4" w:space="0" w:color="FADBE6" w:themeColor="accent3" w:themeTint="99"/>
        <w:insideV w:val="single" w:sz="4" w:space="0" w:color="FADBE6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F3F6" w:themeFill="accent3" w:themeFillTint="33"/>
      </w:tcPr>
    </w:tblStylePr>
    <w:tblStylePr w:type="band1Horz">
      <w:tblPr/>
      <w:tcPr>
        <w:shd w:val="clear" w:color="auto" w:fill="FDF3F6" w:themeFill="accent3" w:themeFillTint="33"/>
      </w:tcPr>
    </w:tblStylePr>
    <w:tblStylePr w:type="neCell">
      <w:tblPr/>
      <w:tcPr>
        <w:tcBorders>
          <w:bottom w:val="single" w:sz="4" w:space="0" w:color="FADBE6" w:themeColor="accent3" w:themeTint="99"/>
        </w:tcBorders>
      </w:tcPr>
    </w:tblStylePr>
    <w:tblStylePr w:type="nwCell">
      <w:tblPr/>
      <w:tcPr>
        <w:tcBorders>
          <w:bottom w:val="single" w:sz="4" w:space="0" w:color="FADBE6" w:themeColor="accent3" w:themeTint="99"/>
        </w:tcBorders>
      </w:tcPr>
    </w:tblStylePr>
    <w:tblStylePr w:type="seCell">
      <w:tblPr/>
      <w:tcPr>
        <w:tcBorders>
          <w:top w:val="single" w:sz="4" w:space="0" w:color="FADBE6" w:themeColor="accent3" w:themeTint="99"/>
        </w:tcBorders>
      </w:tcPr>
    </w:tblStylePr>
    <w:tblStylePr w:type="swCell">
      <w:tblPr/>
      <w:tcPr>
        <w:tcBorders>
          <w:top w:val="single" w:sz="4" w:space="0" w:color="FADBE6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DF26F" w:themeColor="accent4" w:themeTint="99"/>
        <w:left w:val="single" w:sz="4" w:space="0" w:color="FDF26F" w:themeColor="accent4" w:themeTint="99"/>
        <w:bottom w:val="single" w:sz="4" w:space="0" w:color="FDF26F" w:themeColor="accent4" w:themeTint="99"/>
        <w:right w:val="single" w:sz="4" w:space="0" w:color="FDF26F" w:themeColor="accent4" w:themeTint="99"/>
        <w:insideH w:val="single" w:sz="4" w:space="0" w:color="FDF26F" w:themeColor="accent4" w:themeTint="99"/>
        <w:insideV w:val="single" w:sz="4" w:space="0" w:color="FDF26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ACE" w:themeFill="accent4" w:themeFillTint="33"/>
      </w:tcPr>
    </w:tblStylePr>
    <w:tblStylePr w:type="band1Horz">
      <w:tblPr/>
      <w:tcPr>
        <w:shd w:val="clear" w:color="auto" w:fill="FEFACE" w:themeFill="accent4" w:themeFillTint="33"/>
      </w:tcPr>
    </w:tblStylePr>
    <w:tblStylePr w:type="neCell">
      <w:tblPr/>
      <w:tcPr>
        <w:tcBorders>
          <w:bottom w:val="single" w:sz="4" w:space="0" w:color="FDF26F" w:themeColor="accent4" w:themeTint="99"/>
        </w:tcBorders>
      </w:tcPr>
    </w:tblStylePr>
    <w:tblStylePr w:type="nwCell">
      <w:tblPr/>
      <w:tcPr>
        <w:tcBorders>
          <w:bottom w:val="single" w:sz="4" w:space="0" w:color="FDF26F" w:themeColor="accent4" w:themeTint="99"/>
        </w:tcBorders>
      </w:tcPr>
    </w:tblStylePr>
    <w:tblStylePr w:type="seCell">
      <w:tblPr/>
      <w:tcPr>
        <w:tcBorders>
          <w:top w:val="single" w:sz="4" w:space="0" w:color="FDF26F" w:themeColor="accent4" w:themeTint="99"/>
        </w:tcBorders>
      </w:tcPr>
    </w:tblStylePr>
    <w:tblStylePr w:type="swCell">
      <w:tblPr/>
      <w:tcPr>
        <w:tcBorders>
          <w:top w:val="single" w:sz="4" w:space="0" w:color="FDF26F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2E9BCF" w:themeColor="accent1" w:themeTint="99"/>
        <w:left w:val="single" w:sz="4" w:space="0" w:color="2E9BCF" w:themeColor="accent1" w:themeTint="99"/>
        <w:bottom w:val="single" w:sz="4" w:space="0" w:color="2E9BCF" w:themeColor="accent1" w:themeTint="99"/>
        <w:right w:val="single" w:sz="4" w:space="0" w:color="2E9BCF" w:themeColor="accent1" w:themeTint="99"/>
        <w:insideH w:val="single" w:sz="4" w:space="0" w:color="2E9BCF" w:themeColor="accent1" w:themeTint="99"/>
        <w:insideV w:val="single" w:sz="4" w:space="0" w:color="2E9BC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3344" w:themeColor="accent1"/>
          <w:left w:val="single" w:sz="4" w:space="0" w:color="0F3344" w:themeColor="accent1"/>
          <w:bottom w:val="single" w:sz="4" w:space="0" w:color="0F3344" w:themeColor="accent1"/>
          <w:right w:val="single" w:sz="4" w:space="0" w:color="0F3344" w:themeColor="accent1"/>
          <w:insideH w:val="nil"/>
          <w:insideV w:val="nil"/>
        </w:tcBorders>
        <w:shd w:val="clear" w:color="auto" w:fill="0F3344" w:themeFill="accent1"/>
      </w:tcPr>
    </w:tblStylePr>
    <w:tblStylePr w:type="lastRow">
      <w:rPr>
        <w:b/>
        <w:bCs/>
      </w:rPr>
      <w:tblPr/>
      <w:tcPr>
        <w:tcBorders>
          <w:top w:val="double" w:sz="4" w:space="0" w:color="0F334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DDEF" w:themeFill="accent1" w:themeFillTint="33"/>
      </w:tcPr>
    </w:tblStylePr>
    <w:tblStylePr w:type="band1Horz">
      <w:tblPr/>
      <w:tcPr>
        <w:shd w:val="clear" w:color="auto" w:fill="B8DDEF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FE7F2" w:themeColor="accent2" w:themeTint="99"/>
        <w:left w:val="single" w:sz="4" w:space="0" w:color="EFE7F2" w:themeColor="accent2" w:themeTint="99"/>
        <w:bottom w:val="single" w:sz="4" w:space="0" w:color="EFE7F2" w:themeColor="accent2" w:themeTint="99"/>
        <w:right w:val="single" w:sz="4" w:space="0" w:color="EFE7F2" w:themeColor="accent2" w:themeTint="99"/>
        <w:insideH w:val="single" w:sz="4" w:space="0" w:color="EFE7F2" w:themeColor="accent2" w:themeTint="99"/>
        <w:insideV w:val="single" w:sz="4" w:space="0" w:color="EFE7F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D8EA" w:themeColor="accent2"/>
          <w:left w:val="single" w:sz="4" w:space="0" w:color="E5D8EA" w:themeColor="accent2"/>
          <w:bottom w:val="single" w:sz="4" w:space="0" w:color="E5D8EA" w:themeColor="accent2"/>
          <w:right w:val="single" w:sz="4" w:space="0" w:color="E5D8EA" w:themeColor="accent2"/>
          <w:insideH w:val="nil"/>
          <w:insideV w:val="nil"/>
        </w:tcBorders>
        <w:shd w:val="clear" w:color="auto" w:fill="E5D8EA" w:themeFill="accent2"/>
      </w:tcPr>
    </w:tblStylePr>
    <w:tblStylePr w:type="lastRow">
      <w:rPr>
        <w:b/>
        <w:bCs/>
      </w:rPr>
      <w:tblPr/>
      <w:tcPr>
        <w:tcBorders>
          <w:top w:val="double" w:sz="4" w:space="0" w:color="E5D8EA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7FA" w:themeFill="accent2" w:themeFillTint="33"/>
      </w:tcPr>
    </w:tblStylePr>
    <w:tblStylePr w:type="band1Horz">
      <w:tblPr/>
      <w:tcPr>
        <w:shd w:val="clear" w:color="auto" w:fill="F9F7FA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ADBE6" w:themeColor="accent3" w:themeTint="99"/>
        <w:left w:val="single" w:sz="4" w:space="0" w:color="FADBE6" w:themeColor="accent3" w:themeTint="99"/>
        <w:bottom w:val="single" w:sz="4" w:space="0" w:color="FADBE6" w:themeColor="accent3" w:themeTint="99"/>
        <w:right w:val="single" w:sz="4" w:space="0" w:color="FADBE6" w:themeColor="accent3" w:themeTint="99"/>
        <w:insideH w:val="single" w:sz="4" w:space="0" w:color="FADBE6" w:themeColor="accent3" w:themeTint="99"/>
        <w:insideV w:val="single" w:sz="4" w:space="0" w:color="FADBE6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8C4D7" w:themeColor="accent3"/>
          <w:left w:val="single" w:sz="4" w:space="0" w:color="F8C4D7" w:themeColor="accent3"/>
          <w:bottom w:val="single" w:sz="4" w:space="0" w:color="F8C4D7" w:themeColor="accent3"/>
          <w:right w:val="single" w:sz="4" w:space="0" w:color="F8C4D7" w:themeColor="accent3"/>
          <w:insideH w:val="nil"/>
          <w:insideV w:val="nil"/>
        </w:tcBorders>
        <w:shd w:val="clear" w:color="auto" w:fill="F8C4D7" w:themeFill="accent3"/>
      </w:tcPr>
    </w:tblStylePr>
    <w:tblStylePr w:type="lastRow">
      <w:rPr>
        <w:b/>
        <w:bCs/>
      </w:rPr>
      <w:tblPr/>
      <w:tcPr>
        <w:tcBorders>
          <w:top w:val="double" w:sz="4" w:space="0" w:color="F8C4D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3F6" w:themeFill="accent3" w:themeFillTint="33"/>
      </w:tcPr>
    </w:tblStylePr>
    <w:tblStylePr w:type="band1Horz">
      <w:tblPr/>
      <w:tcPr>
        <w:shd w:val="clear" w:color="auto" w:fill="FDF3F6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DF26F" w:themeColor="accent4" w:themeTint="99"/>
        <w:left w:val="single" w:sz="4" w:space="0" w:color="FDF26F" w:themeColor="accent4" w:themeTint="99"/>
        <w:bottom w:val="single" w:sz="4" w:space="0" w:color="FDF26F" w:themeColor="accent4" w:themeTint="99"/>
        <w:right w:val="single" w:sz="4" w:space="0" w:color="FDF26F" w:themeColor="accent4" w:themeTint="99"/>
        <w:insideH w:val="single" w:sz="4" w:space="0" w:color="FDF26F" w:themeColor="accent4" w:themeTint="99"/>
        <w:insideV w:val="single" w:sz="4" w:space="0" w:color="FDF26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CEA10" w:themeColor="accent4"/>
          <w:left w:val="single" w:sz="4" w:space="0" w:color="FCEA10" w:themeColor="accent4"/>
          <w:bottom w:val="single" w:sz="4" w:space="0" w:color="FCEA10" w:themeColor="accent4"/>
          <w:right w:val="single" w:sz="4" w:space="0" w:color="FCEA10" w:themeColor="accent4"/>
          <w:insideH w:val="nil"/>
          <w:insideV w:val="nil"/>
        </w:tcBorders>
        <w:shd w:val="clear" w:color="auto" w:fill="FCEA10" w:themeFill="accent4"/>
      </w:tcPr>
    </w:tblStylePr>
    <w:tblStylePr w:type="lastRow">
      <w:rPr>
        <w:b/>
        <w:bCs/>
      </w:rPr>
      <w:tblPr/>
      <w:tcPr>
        <w:tcBorders>
          <w:top w:val="double" w:sz="4" w:space="0" w:color="FCEA1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ACE" w:themeFill="accent4" w:themeFillTint="33"/>
      </w:tcPr>
    </w:tblStylePr>
    <w:tblStylePr w:type="band1Horz">
      <w:tblPr/>
      <w:tcPr>
        <w:shd w:val="clear" w:color="auto" w:fill="FEFACE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8DDE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334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334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334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3344" w:themeFill="accent1"/>
      </w:tcPr>
    </w:tblStylePr>
    <w:tblStylePr w:type="band1Vert">
      <w:tblPr/>
      <w:tcPr>
        <w:shd w:val="clear" w:color="auto" w:fill="72BDE0" w:themeFill="accent1" w:themeFillTint="66"/>
      </w:tcPr>
    </w:tblStylePr>
    <w:tblStylePr w:type="band1Horz">
      <w:tblPr/>
      <w:tcPr>
        <w:shd w:val="clear" w:color="auto" w:fill="72BDE0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7F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D8EA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D8EA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5D8EA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5D8EA" w:themeFill="accent2"/>
      </w:tcPr>
    </w:tblStylePr>
    <w:tblStylePr w:type="band1Vert">
      <w:tblPr/>
      <w:tcPr>
        <w:shd w:val="clear" w:color="auto" w:fill="F4EFF6" w:themeFill="accent2" w:themeFillTint="66"/>
      </w:tcPr>
    </w:tblStylePr>
    <w:tblStylePr w:type="band1Horz">
      <w:tblPr/>
      <w:tcPr>
        <w:shd w:val="clear" w:color="auto" w:fill="F4EFF6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3F6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8C4D7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8C4D7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8C4D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8C4D7" w:themeFill="accent3"/>
      </w:tcPr>
    </w:tblStylePr>
    <w:tblStylePr w:type="band1Vert">
      <w:tblPr/>
      <w:tcPr>
        <w:shd w:val="clear" w:color="auto" w:fill="FCE7EE" w:themeFill="accent3" w:themeFillTint="66"/>
      </w:tcPr>
    </w:tblStylePr>
    <w:tblStylePr w:type="band1Horz">
      <w:tblPr/>
      <w:tcPr>
        <w:shd w:val="clear" w:color="auto" w:fill="FCE7EE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ACE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CEA1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CEA1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CEA1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CEA10" w:themeFill="accent4"/>
      </w:tcPr>
    </w:tblStylePr>
    <w:tblStylePr w:type="band1Vert">
      <w:tblPr/>
      <w:tcPr>
        <w:shd w:val="clear" w:color="auto" w:fill="FDF69F" w:themeFill="accent4" w:themeFillTint="66"/>
      </w:tcPr>
    </w:tblStylePr>
    <w:tblStylePr w:type="band1Horz">
      <w:tblPr/>
      <w:tcPr>
        <w:shd w:val="clear" w:color="auto" w:fill="FDF69F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0B2632" w:themeColor="accent1" w:themeShade="BF"/>
    </w:rPr>
    <w:tblPr>
      <w:tblStyleRowBandSize w:val="1"/>
      <w:tblStyleColBandSize w:val="1"/>
      <w:tblBorders>
        <w:top w:val="single" w:sz="4" w:space="0" w:color="2E9BCF" w:themeColor="accent1" w:themeTint="99"/>
        <w:left w:val="single" w:sz="4" w:space="0" w:color="2E9BCF" w:themeColor="accent1" w:themeTint="99"/>
        <w:bottom w:val="single" w:sz="4" w:space="0" w:color="2E9BCF" w:themeColor="accent1" w:themeTint="99"/>
        <w:right w:val="single" w:sz="4" w:space="0" w:color="2E9BCF" w:themeColor="accent1" w:themeTint="99"/>
        <w:insideH w:val="single" w:sz="4" w:space="0" w:color="2E9BCF" w:themeColor="accent1" w:themeTint="99"/>
        <w:insideV w:val="single" w:sz="4" w:space="0" w:color="2E9BC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2E9BC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E9BC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DDEF" w:themeFill="accent1" w:themeFillTint="33"/>
      </w:tcPr>
    </w:tblStylePr>
    <w:tblStylePr w:type="band1Horz">
      <w:tblPr/>
      <w:tcPr>
        <w:shd w:val="clear" w:color="auto" w:fill="B8DDEF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B48EC2" w:themeColor="accent2" w:themeShade="BF"/>
    </w:rPr>
    <w:tblPr>
      <w:tblStyleRowBandSize w:val="1"/>
      <w:tblStyleColBandSize w:val="1"/>
      <w:tblBorders>
        <w:top w:val="single" w:sz="4" w:space="0" w:color="EFE7F2" w:themeColor="accent2" w:themeTint="99"/>
        <w:left w:val="single" w:sz="4" w:space="0" w:color="EFE7F2" w:themeColor="accent2" w:themeTint="99"/>
        <w:bottom w:val="single" w:sz="4" w:space="0" w:color="EFE7F2" w:themeColor="accent2" w:themeTint="99"/>
        <w:right w:val="single" w:sz="4" w:space="0" w:color="EFE7F2" w:themeColor="accent2" w:themeTint="99"/>
        <w:insideH w:val="single" w:sz="4" w:space="0" w:color="EFE7F2" w:themeColor="accent2" w:themeTint="99"/>
        <w:insideV w:val="single" w:sz="4" w:space="0" w:color="EFE7F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EFE7F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FE7F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7FA" w:themeFill="accent2" w:themeFillTint="33"/>
      </w:tcPr>
    </w:tblStylePr>
    <w:tblStylePr w:type="band1Horz">
      <w:tblPr/>
      <w:tcPr>
        <w:shd w:val="clear" w:color="auto" w:fill="F9F7FA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EC6093" w:themeColor="accent3" w:themeShade="BF"/>
    </w:rPr>
    <w:tblPr>
      <w:tblStyleRowBandSize w:val="1"/>
      <w:tblStyleColBandSize w:val="1"/>
      <w:tblBorders>
        <w:top w:val="single" w:sz="4" w:space="0" w:color="FADBE6" w:themeColor="accent3" w:themeTint="99"/>
        <w:left w:val="single" w:sz="4" w:space="0" w:color="FADBE6" w:themeColor="accent3" w:themeTint="99"/>
        <w:bottom w:val="single" w:sz="4" w:space="0" w:color="FADBE6" w:themeColor="accent3" w:themeTint="99"/>
        <w:right w:val="single" w:sz="4" w:space="0" w:color="FADBE6" w:themeColor="accent3" w:themeTint="99"/>
        <w:insideH w:val="single" w:sz="4" w:space="0" w:color="FADBE6" w:themeColor="accent3" w:themeTint="99"/>
        <w:insideV w:val="single" w:sz="4" w:space="0" w:color="FADBE6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ADBE6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DBE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3F6" w:themeFill="accent3" w:themeFillTint="33"/>
      </w:tcPr>
    </w:tblStylePr>
    <w:tblStylePr w:type="band1Horz">
      <w:tblPr/>
      <w:tcPr>
        <w:shd w:val="clear" w:color="auto" w:fill="FDF3F6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C6B602" w:themeColor="accent4" w:themeShade="BF"/>
    </w:rPr>
    <w:tblPr>
      <w:tblStyleRowBandSize w:val="1"/>
      <w:tblStyleColBandSize w:val="1"/>
      <w:tblBorders>
        <w:top w:val="single" w:sz="4" w:space="0" w:color="FDF26F" w:themeColor="accent4" w:themeTint="99"/>
        <w:left w:val="single" w:sz="4" w:space="0" w:color="FDF26F" w:themeColor="accent4" w:themeTint="99"/>
        <w:bottom w:val="single" w:sz="4" w:space="0" w:color="FDF26F" w:themeColor="accent4" w:themeTint="99"/>
        <w:right w:val="single" w:sz="4" w:space="0" w:color="FDF26F" w:themeColor="accent4" w:themeTint="99"/>
        <w:insideH w:val="single" w:sz="4" w:space="0" w:color="FDF26F" w:themeColor="accent4" w:themeTint="99"/>
        <w:insideV w:val="single" w:sz="4" w:space="0" w:color="FDF26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DF26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F26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ACE" w:themeFill="accent4" w:themeFillTint="33"/>
      </w:tcPr>
    </w:tblStylePr>
    <w:tblStylePr w:type="band1Horz">
      <w:tblPr/>
      <w:tcPr>
        <w:shd w:val="clear" w:color="auto" w:fill="FEFACE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0B2632" w:themeColor="accent1" w:themeShade="BF"/>
    </w:rPr>
    <w:tblPr>
      <w:tblStyleRowBandSize w:val="1"/>
      <w:tblStyleColBandSize w:val="1"/>
      <w:tblBorders>
        <w:top w:val="single" w:sz="4" w:space="0" w:color="2E9BCF" w:themeColor="accent1" w:themeTint="99"/>
        <w:left w:val="single" w:sz="4" w:space="0" w:color="2E9BCF" w:themeColor="accent1" w:themeTint="99"/>
        <w:bottom w:val="single" w:sz="4" w:space="0" w:color="2E9BCF" w:themeColor="accent1" w:themeTint="99"/>
        <w:right w:val="single" w:sz="4" w:space="0" w:color="2E9BCF" w:themeColor="accent1" w:themeTint="99"/>
        <w:insideH w:val="single" w:sz="4" w:space="0" w:color="2E9BCF" w:themeColor="accent1" w:themeTint="99"/>
        <w:insideV w:val="single" w:sz="4" w:space="0" w:color="2E9BC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8DDEF" w:themeFill="accent1" w:themeFillTint="33"/>
      </w:tcPr>
    </w:tblStylePr>
    <w:tblStylePr w:type="band1Horz">
      <w:tblPr/>
      <w:tcPr>
        <w:shd w:val="clear" w:color="auto" w:fill="B8DDEF" w:themeFill="accent1" w:themeFillTint="33"/>
      </w:tcPr>
    </w:tblStylePr>
    <w:tblStylePr w:type="neCell">
      <w:tblPr/>
      <w:tcPr>
        <w:tcBorders>
          <w:bottom w:val="single" w:sz="4" w:space="0" w:color="2E9BCF" w:themeColor="accent1" w:themeTint="99"/>
        </w:tcBorders>
      </w:tcPr>
    </w:tblStylePr>
    <w:tblStylePr w:type="nwCell">
      <w:tblPr/>
      <w:tcPr>
        <w:tcBorders>
          <w:bottom w:val="single" w:sz="4" w:space="0" w:color="2E9BCF" w:themeColor="accent1" w:themeTint="99"/>
        </w:tcBorders>
      </w:tcPr>
    </w:tblStylePr>
    <w:tblStylePr w:type="seCell">
      <w:tblPr/>
      <w:tcPr>
        <w:tcBorders>
          <w:top w:val="single" w:sz="4" w:space="0" w:color="2E9BCF" w:themeColor="accent1" w:themeTint="99"/>
        </w:tcBorders>
      </w:tcPr>
    </w:tblStylePr>
    <w:tblStylePr w:type="swCell">
      <w:tblPr/>
      <w:tcPr>
        <w:tcBorders>
          <w:top w:val="single" w:sz="4" w:space="0" w:color="2E9BCF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B48EC2" w:themeColor="accent2" w:themeShade="BF"/>
    </w:rPr>
    <w:tblPr>
      <w:tblStyleRowBandSize w:val="1"/>
      <w:tblStyleColBandSize w:val="1"/>
      <w:tblBorders>
        <w:top w:val="single" w:sz="4" w:space="0" w:color="EFE7F2" w:themeColor="accent2" w:themeTint="99"/>
        <w:left w:val="single" w:sz="4" w:space="0" w:color="EFE7F2" w:themeColor="accent2" w:themeTint="99"/>
        <w:bottom w:val="single" w:sz="4" w:space="0" w:color="EFE7F2" w:themeColor="accent2" w:themeTint="99"/>
        <w:right w:val="single" w:sz="4" w:space="0" w:color="EFE7F2" w:themeColor="accent2" w:themeTint="99"/>
        <w:insideH w:val="single" w:sz="4" w:space="0" w:color="EFE7F2" w:themeColor="accent2" w:themeTint="99"/>
        <w:insideV w:val="single" w:sz="4" w:space="0" w:color="EFE7F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7FA" w:themeFill="accent2" w:themeFillTint="33"/>
      </w:tcPr>
    </w:tblStylePr>
    <w:tblStylePr w:type="band1Horz">
      <w:tblPr/>
      <w:tcPr>
        <w:shd w:val="clear" w:color="auto" w:fill="F9F7FA" w:themeFill="accent2" w:themeFillTint="33"/>
      </w:tcPr>
    </w:tblStylePr>
    <w:tblStylePr w:type="neCell">
      <w:tblPr/>
      <w:tcPr>
        <w:tcBorders>
          <w:bottom w:val="single" w:sz="4" w:space="0" w:color="EFE7F2" w:themeColor="accent2" w:themeTint="99"/>
        </w:tcBorders>
      </w:tcPr>
    </w:tblStylePr>
    <w:tblStylePr w:type="nwCell">
      <w:tblPr/>
      <w:tcPr>
        <w:tcBorders>
          <w:bottom w:val="single" w:sz="4" w:space="0" w:color="EFE7F2" w:themeColor="accent2" w:themeTint="99"/>
        </w:tcBorders>
      </w:tcPr>
    </w:tblStylePr>
    <w:tblStylePr w:type="seCell">
      <w:tblPr/>
      <w:tcPr>
        <w:tcBorders>
          <w:top w:val="single" w:sz="4" w:space="0" w:color="EFE7F2" w:themeColor="accent2" w:themeTint="99"/>
        </w:tcBorders>
      </w:tcPr>
    </w:tblStylePr>
    <w:tblStylePr w:type="swCell">
      <w:tblPr/>
      <w:tcPr>
        <w:tcBorders>
          <w:top w:val="single" w:sz="4" w:space="0" w:color="EFE7F2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EC6093" w:themeColor="accent3" w:themeShade="BF"/>
    </w:rPr>
    <w:tblPr>
      <w:tblStyleRowBandSize w:val="1"/>
      <w:tblStyleColBandSize w:val="1"/>
      <w:tblBorders>
        <w:top w:val="single" w:sz="4" w:space="0" w:color="FADBE6" w:themeColor="accent3" w:themeTint="99"/>
        <w:left w:val="single" w:sz="4" w:space="0" w:color="FADBE6" w:themeColor="accent3" w:themeTint="99"/>
        <w:bottom w:val="single" w:sz="4" w:space="0" w:color="FADBE6" w:themeColor="accent3" w:themeTint="99"/>
        <w:right w:val="single" w:sz="4" w:space="0" w:color="FADBE6" w:themeColor="accent3" w:themeTint="99"/>
        <w:insideH w:val="single" w:sz="4" w:space="0" w:color="FADBE6" w:themeColor="accent3" w:themeTint="99"/>
        <w:insideV w:val="single" w:sz="4" w:space="0" w:color="FADBE6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F3F6" w:themeFill="accent3" w:themeFillTint="33"/>
      </w:tcPr>
    </w:tblStylePr>
    <w:tblStylePr w:type="band1Horz">
      <w:tblPr/>
      <w:tcPr>
        <w:shd w:val="clear" w:color="auto" w:fill="FDF3F6" w:themeFill="accent3" w:themeFillTint="33"/>
      </w:tcPr>
    </w:tblStylePr>
    <w:tblStylePr w:type="neCell">
      <w:tblPr/>
      <w:tcPr>
        <w:tcBorders>
          <w:bottom w:val="single" w:sz="4" w:space="0" w:color="FADBE6" w:themeColor="accent3" w:themeTint="99"/>
        </w:tcBorders>
      </w:tcPr>
    </w:tblStylePr>
    <w:tblStylePr w:type="nwCell">
      <w:tblPr/>
      <w:tcPr>
        <w:tcBorders>
          <w:bottom w:val="single" w:sz="4" w:space="0" w:color="FADBE6" w:themeColor="accent3" w:themeTint="99"/>
        </w:tcBorders>
      </w:tcPr>
    </w:tblStylePr>
    <w:tblStylePr w:type="seCell">
      <w:tblPr/>
      <w:tcPr>
        <w:tcBorders>
          <w:top w:val="single" w:sz="4" w:space="0" w:color="FADBE6" w:themeColor="accent3" w:themeTint="99"/>
        </w:tcBorders>
      </w:tcPr>
    </w:tblStylePr>
    <w:tblStylePr w:type="swCell">
      <w:tblPr/>
      <w:tcPr>
        <w:tcBorders>
          <w:top w:val="single" w:sz="4" w:space="0" w:color="FADBE6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C6B602" w:themeColor="accent4" w:themeShade="BF"/>
    </w:rPr>
    <w:tblPr>
      <w:tblStyleRowBandSize w:val="1"/>
      <w:tblStyleColBandSize w:val="1"/>
      <w:tblBorders>
        <w:top w:val="single" w:sz="4" w:space="0" w:color="FDF26F" w:themeColor="accent4" w:themeTint="99"/>
        <w:left w:val="single" w:sz="4" w:space="0" w:color="FDF26F" w:themeColor="accent4" w:themeTint="99"/>
        <w:bottom w:val="single" w:sz="4" w:space="0" w:color="FDF26F" w:themeColor="accent4" w:themeTint="99"/>
        <w:right w:val="single" w:sz="4" w:space="0" w:color="FDF26F" w:themeColor="accent4" w:themeTint="99"/>
        <w:insideH w:val="single" w:sz="4" w:space="0" w:color="FDF26F" w:themeColor="accent4" w:themeTint="99"/>
        <w:insideV w:val="single" w:sz="4" w:space="0" w:color="FDF26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ACE" w:themeFill="accent4" w:themeFillTint="33"/>
      </w:tcPr>
    </w:tblStylePr>
    <w:tblStylePr w:type="band1Horz">
      <w:tblPr/>
      <w:tcPr>
        <w:shd w:val="clear" w:color="auto" w:fill="FEFACE" w:themeFill="accent4" w:themeFillTint="33"/>
      </w:tcPr>
    </w:tblStylePr>
    <w:tblStylePr w:type="neCell">
      <w:tblPr/>
      <w:tcPr>
        <w:tcBorders>
          <w:bottom w:val="single" w:sz="4" w:space="0" w:color="FDF26F" w:themeColor="accent4" w:themeTint="99"/>
        </w:tcBorders>
      </w:tcPr>
    </w:tblStylePr>
    <w:tblStylePr w:type="nwCell">
      <w:tblPr/>
      <w:tcPr>
        <w:tcBorders>
          <w:bottom w:val="single" w:sz="4" w:space="0" w:color="FDF26F" w:themeColor="accent4" w:themeTint="99"/>
        </w:tcBorders>
      </w:tcPr>
    </w:tblStylePr>
    <w:tblStylePr w:type="seCell">
      <w:tblPr/>
      <w:tcPr>
        <w:tcBorders>
          <w:top w:val="single" w:sz="4" w:space="0" w:color="FDF26F" w:themeColor="accent4" w:themeTint="99"/>
        </w:tcBorders>
      </w:tcPr>
    </w:tblStylePr>
    <w:tblStylePr w:type="swCell">
      <w:tblPr/>
      <w:tcPr>
        <w:tcBorders>
          <w:top w:val="single" w:sz="4" w:space="0" w:color="FDF26F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071921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0B263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0B263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071921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071921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847A01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0B263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0F3344" w:themeColor="accent1"/>
        <w:bottom w:val="single" w:sz="4" w:space="10" w:color="0F3344" w:themeColor="accent1"/>
      </w:pBdr>
      <w:spacing w:before="360" w:after="360"/>
      <w:ind w:left="864" w:right="864"/>
      <w:jc w:val="center"/>
    </w:pPr>
    <w:rPr>
      <w:i/>
      <w:iCs/>
      <w:color w:val="0B2632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0B263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0B263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F3344" w:themeColor="accent1"/>
        <w:left w:val="single" w:sz="8" w:space="0" w:color="0F3344" w:themeColor="accent1"/>
        <w:bottom w:val="single" w:sz="8" w:space="0" w:color="0F3344" w:themeColor="accent1"/>
        <w:right w:val="single" w:sz="8" w:space="0" w:color="0F3344" w:themeColor="accent1"/>
        <w:insideH w:val="single" w:sz="8" w:space="0" w:color="0F3344" w:themeColor="accent1"/>
        <w:insideV w:val="single" w:sz="8" w:space="0" w:color="0F334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3344" w:themeColor="accent1"/>
          <w:left w:val="single" w:sz="8" w:space="0" w:color="0F3344" w:themeColor="accent1"/>
          <w:bottom w:val="single" w:sz="18" w:space="0" w:color="0F3344" w:themeColor="accent1"/>
          <w:right w:val="single" w:sz="8" w:space="0" w:color="0F3344" w:themeColor="accent1"/>
          <w:insideH w:val="nil"/>
          <w:insideV w:val="single" w:sz="8" w:space="0" w:color="0F334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3344" w:themeColor="accent1"/>
          <w:left w:val="single" w:sz="8" w:space="0" w:color="0F3344" w:themeColor="accent1"/>
          <w:bottom w:val="single" w:sz="8" w:space="0" w:color="0F3344" w:themeColor="accent1"/>
          <w:right w:val="single" w:sz="8" w:space="0" w:color="0F3344" w:themeColor="accent1"/>
          <w:insideH w:val="nil"/>
          <w:insideV w:val="single" w:sz="8" w:space="0" w:color="0F334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3344" w:themeColor="accent1"/>
          <w:left w:val="single" w:sz="8" w:space="0" w:color="0F3344" w:themeColor="accent1"/>
          <w:bottom w:val="single" w:sz="8" w:space="0" w:color="0F3344" w:themeColor="accent1"/>
          <w:right w:val="single" w:sz="8" w:space="0" w:color="0F3344" w:themeColor="accent1"/>
        </w:tcBorders>
      </w:tcPr>
    </w:tblStylePr>
    <w:tblStylePr w:type="band1Vert">
      <w:tblPr/>
      <w:tcPr>
        <w:tcBorders>
          <w:top w:val="single" w:sz="8" w:space="0" w:color="0F3344" w:themeColor="accent1"/>
          <w:left w:val="single" w:sz="8" w:space="0" w:color="0F3344" w:themeColor="accent1"/>
          <w:bottom w:val="single" w:sz="8" w:space="0" w:color="0F3344" w:themeColor="accent1"/>
          <w:right w:val="single" w:sz="8" w:space="0" w:color="0F3344" w:themeColor="accent1"/>
        </w:tcBorders>
        <w:shd w:val="clear" w:color="auto" w:fill="A8D6EC" w:themeFill="accent1" w:themeFillTint="3F"/>
      </w:tcPr>
    </w:tblStylePr>
    <w:tblStylePr w:type="band1Horz">
      <w:tblPr/>
      <w:tcPr>
        <w:tcBorders>
          <w:top w:val="single" w:sz="8" w:space="0" w:color="0F3344" w:themeColor="accent1"/>
          <w:left w:val="single" w:sz="8" w:space="0" w:color="0F3344" w:themeColor="accent1"/>
          <w:bottom w:val="single" w:sz="8" w:space="0" w:color="0F3344" w:themeColor="accent1"/>
          <w:right w:val="single" w:sz="8" w:space="0" w:color="0F3344" w:themeColor="accent1"/>
          <w:insideV w:val="single" w:sz="8" w:space="0" w:color="0F3344" w:themeColor="accent1"/>
        </w:tcBorders>
        <w:shd w:val="clear" w:color="auto" w:fill="A8D6EC" w:themeFill="accent1" w:themeFillTint="3F"/>
      </w:tcPr>
    </w:tblStylePr>
    <w:tblStylePr w:type="band2Horz">
      <w:tblPr/>
      <w:tcPr>
        <w:tcBorders>
          <w:top w:val="single" w:sz="8" w:space="0" w:color="0F3344" w:themeColor="accent1"/>
          <w:left w:val="single" w:sz="8" w:space="0" w:color="0F3344" w:themeColor="accent1"/>
          <w:bottom w:val="single" w:sz="8" w:space="0" w:color="0F3344" w:themeColor="accent1"/>
          <w:right w:val="single" w:sz="8" w:space="0" w:color="0F3344" w:themeColor="accent1"/>
          <w:insideV w:val="single" w:sz="8" w:space="0" w:color="0F334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E5D8EA" w:themeColor="accent2"/>
        <w:left w:val="single" w:sz="8" w:space="0" w:color="E5D8EA" w:themeColor="accent2"/>
        <w:bottom w:val="single" w:sz="8" w:space="0" w:color="E5D8EA" w:themeColor="accent2"/>
        <w:right w:val="single" w:sz="8" w:space="0" w:color="E5D8EA" w:themeColor="accent2"/>
        <w:insideH w:val="single" w:sz="8" w:space="0" w:color="E5D8EA" w:themeColor="accent2"/>
        <w:insideV w:val="single" w:sz="8" w:space="0" w:color="E5D8EA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D8EA" w:themeColor="accent2"/>
          <w:left w:val="single" w:sz="8" w:space="0" w:color="E5D8EA" w:themeColor="accent2"/>
          <w:bottom w:val="single" w:sz="18" w:space="0" w:color="E5D8EA" w:themeColor="accent2"/>
          <w:right w:val="single" w:sz="8" w:space="0" w:color="E5D8EA" w:themeColor="accent2"/>
          <w:insideH w:val="nil"/>
          <w:insideV w:val="single" w:sz="8" w:space="0" w:color="E5D8EA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5D8EA" w:themeColor="accent2"/>
          <w:left w:val="single" w:sz="8" w:space="0" w:color="E5D8EA" w:themeColor="accent2"/>
          <w:bottom w:val="single" w:sz="8" w:space="0" w:color="E5D8EA" w:themeColor="accent2"/>
          <w:right w:val="single" w:sz="8" w:space="0" w:color="E5D8EA" w:themeColor="accent2"/>
          <w:insideH w:val="nil"/>
          <w:insideV w:val="single" w:sz="8" w:space="0" w:color="E5D8EA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D8EA" w:themeColor="accent2"/>
          <w:left w:val="single" w:sz="8" w:space="0" w:color="E5D8EA" w:themeColor="accent2"/>
          <w:bottom w:val="single" w:sz="8" w:space="0" w:color="E5D8EA" w:themeColor="accent2"/>
          <w:right w:val="single" w:sz="8" w:space="0" w:color="E5D8EA" w:themeColor="accent2"/>
        </w:tcBorders>
      </w:tcPr>
    </w:tblStylePr>
    <w:tblStylePr w:type="band1Vert">
      <w:tblPr/>
      <w:tcPr>
        <w:tcBorders>
          <w:top w:val="single" w:sz="8" w:space="0" w:color="E5D8EA" w:themeColor="accent2"/>
          <w:left w:val="single" w:sz="8" w:space="0" w:color="E5D8EA" w:themeColor="accent2"/>
          <w:bottom w:val="single" w:sz="8" w:space="0" w:color="E5D8EA" w:themeColor="accent2"/>
          <w:right w:val="single" w:sz="8" w:space="0" w:color="E5D8EA" w:themeColor="accent2"/>
        </w:tcBorders>
        <w:shd w:val="clear" w:color="auto" w:fill="F8F5F9" w:themeFill="accent2" w:themeFillTint="3F"/>
      </w:tcPr>
    </w:tblStylePr>
    <w:tblStylePr w:type="band1Horz">
      <w:tblPr/>
      <w:tcPr>
        <w:tcBorders>
          <w:top w:val="single" w:sz="8" w:space="0" w:color="E5D8EA" w:themeColor="accent2"/>
          <w:left w:val="single" w:sz="8" w:space="0" w:color="E5D8EA" w:themeColor="accent2"/>
          <w:bottom w:val="single" w:sz="8" w:space="0" w:color="E5D8EA" w:themeColor="accent2"/>
          <w:right w:val="single" w:sz="8" w:space="0" w:color="E5D8EA" w:themeColor="accent2"/>
          <w:insideV w:val="single" w:sz="8" w:space="0" w:color="E5D8EA" w:themeColor="accent2"/>
        </w:tcBorders>
        <w:shd w:val="clear" w:color="auto" w:fill="F8F5F9" w:themeFill="accent2" w:themeFillTint="3F"/>
      </w:tcPr>
    </w:tblStylePr>
    <w:tblStylePr w:type="band2Horz">
      <w:tblPr/>
      <w:tcPr>
        <w:tcBorders>
          <w:top w:val="single" w:sz="8" w:space="0" w:color="E5D8EA" w:themeColor="accent2"/>
          <w:left w:val="single" w:sz="8" w:space="0" w:color="E5D8EA" w:themeColor="accent2"/>
          <w:bottom w:val="single" w:sz="8" w:space="0" w:color="E5D8EA" w:themeColor="accent2"/>
          <w:right w:val="single" w:sz="8" w:space="0" w:color="E5D8EA" w:themeColor="accent2"/>
          <w:insideV w:val="single" w:sz="8" w:space="0" w:color="E5D8EA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8C4D7" w:themeColor="accent3"/>
        <w:left w:val="single" w:sz="8" w:space="0" w:color="F8C4D7" w:themeColor="accent3"/>
        <w:bottom w:val="single" w:sz="8" w:space="0" w:color="F8C4D7" w:themeColor="accent3"/>
        <w:right w:val="single" w:sz="8" w:space="0" w:color="F8C4D7" w:themeColor="accent3"/>
        <w:insideH w:val="single" w:sz="8" w:space="0" w:color="F8C4D7" w:themeColor="accent3"/>
        <w:insideV w:val="single" w:sz="8" w:space="0" w:color="F8C4D7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8C4D7" w:themeColor="accent3"/>
          <w:left w:val="single" w:sz="8" w:space="0" w:color="F8C4D7" w:themeColor="accent3"/>
          <w:bottom w:val="single" w:sz="18" w:space="0" w:color="F8C4D7" w:themeColor="accent3"/>
          <w:right w:val="single" w:sz="8" w:space="0" w:color="F8C4D7" w:themeColor="accent3"/>
          <w:insideH w:val="nil"/>
          <w:insideV w:val="single" w:sz="8" w:space="0" w:color="F8C4D7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8C4D7" w:themeColor="accent3"/>
          <w:left w:val="single" w:sz="8" w:space="0" w:color="F8C4D7" w:themeColor="accent3"/>
          <w:bottom w:val="single" w:sz="8" w:space="0" w:color="F8C4D7" w:themeColor="accent3"/>
          <w:right w:val="single" w:sz="8" w:space="0" w:color="F8C4D7" w:themeColor="accent3"/>
          <w:insideH w:val="nil"/>
          <w:insideV w:val="single" w:sz="8" w:space="0" w:color="F8C4D7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8C4D7" w:themeColor="accent3"/>
          <w:left w:val="single" w:sz="8" w:space="0" w:color="F8C4D7" w:themeColor="accent3"/>
          <w:bottom w:val="single" w:sz="8" w:space="0" w:color="F8C4D7" w:themeColor="accent3"/>
          <w:right w:val="single" w:sz="8" w:space="0" w:color="F8C4D7" w:themeColor="accent3"/>
        </w:tcBorders>
      </w:tcPr>
    </w:tblStylePr>
    <w:tblStylePr w:type="band1Vert">
      <w:tblPr/>
      <w:tcPr>
        <w:tcBorders>
          <w:top w:val="single" w:sz="8" w:space="0" w:color="F8C4D7" w:themeColor="accent3"/>
          <w:left w:val="single" w:sz="8" w:space="0" w:color="F8C4D7" w:themeColor="accent3"/>
          <w:bottom w:val="single" w:sz="8" w:space="0" w:color="F8C4D7" w:themeColor="accent3"/>
          <w:right w:val="single" w:sz="8" w:space="0" w:color="F8C4D7" w:themeColor="accent3"/>
        </w:tcBorders>
        <w:shd w:val="clear" w:color="auto" w:fill="FDF0F5" w:themeFill="accent3" w:themeFillTint="3F"/>
      </w:tcPr>
    </w:tblStylePr>
    <w:tblStylePr w:type="band1Horz">
      <w:tblPr/>
      <w:tcPr>
        <w:tcBorders>
          <w:top w:val="single" w:sz="8" w:space="0" w:color="F8C4D7" w:themeColor="accent3"/>
          <w:left w:val="single" w:sz="8" w:space="0" w:color="F8C4D7" w:themeColor="accent3"/>
          <w:bottom w:val="single" w:sz="8" w:space="0" w:color="F8C4D7" w:themeColor="accent3"/>
          <w:right w:val="single" w:sz="8" w:space="0" w:color="F8C4D7" w:themeColor="accent3"/>
          <w:insideV w:val="single" w:sz="8" w:space="0" w:color="F8C4D7" w:themeColor="accent3"/>
        </w:tcBorders>
        <w:shd w:val="clear" w:color="auto" w:fill="FDF0F5" w:themeFill="accent3" w:themeFillTint="3F"/>
      </w:tcPr>
    </w:tblStylePr>
    <w:tblStylePr w:type="band2Horz">
      <w:tblPr/>
      <w:tcPr>
        <w:tcBorders>
          <w:top w:val="single" w:sz="8" w:space="0" w:color="F8C4D7" w:themeColor="accent3"/>
          <w:left w:val="single" w:sz="8" w:space="0" w:color="F8C4D7" w:themeColor="accent3"/>
          <w:bottom w:val="single" w:sz="8" w:space="0" w:color="F8C4D7" w:themeColor="accent3"/>
          <w:right w:val="single" w:sz="8" w:space="0" w:color="F8C4D7" w:themeColor="accent3"/>
          <w:insideV w:val="single" w:sz="8" w:space="0" w:color="F8C4D7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CEA10" w:themeColor="accent4"/>
        <w:left w:val="single" w:sz="8" w:space="0" w:color="FCEA10" w:themeColor="accent4"/>
        <w:bottom w:val="single" w:sz="8" w:space="0" w:color="FCEA10" w:themeColor="accent4"/>
        <w:right w:val="single" w:sz="8" w:space="0" w:color="FCEA10" w:themeColor="accent4"/>
        <w:insideH w:val="single" w:sz="8" w:space="0" w:color="FCEA10" w:themeColor="accent4"/>
        <w:insideV w:val="single" w:sz="8" w:space="0" w:color="FCEA1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CEA10" w:themeColor="accent4"/>
          <w:left w:val="single" w:sz="8" w:space="0" w:color="FCEA10" w:themeColor="accent4"/>
          <w:bottom w:val="single" w:sz="18" w:space="0" w:color="FCEA10" w:themeColor="accent4"/>
          <w:right w:val="single" w:sz="8" w:space="0" w:color="FCEA10" w:themeColor="accent4"/>
          <w:insideH w:val="nil"/>
          <w:insideV w:val="single" w:sz="8" w:space="0" w:color="FCEA1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CEA10" w:themeColor="accent4"/>
          <w:left w:val="single" w:sz="8" w:space="0" w:color="FCEA10" w:themeColor="accent4"/>
          <w:bottom w:val="single" w:sz="8" w:space="0" w:color="FCEA10" w:themeColor="accent4"/>
          <w:right w:val="single" w:sz="8" w:space="0" w:color="FCEA10" w:themeColor="accent4"/>
          <w:insideH w:val="nil"/>
          <w:insideV w:val="single" w:sz="8" w:space="0" w:color="FCEA1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CEA10" w:themeColor="accent4"/>
          <w:left w:val="single" w:sz="8" w:space="0" w:color="FCEA10" w:themeColor="accent4"/>
          <w:bottom w:val="single" w:sz="8" w:space="0" w:color="FCEA10" w:themeColor="accent4"/>
          <w:right w:val="single" w:sz="8" w:space="0" w:color="FCEA10" w:themeColor="accent4"/>
        </w:tcBorders>
      </w:tcPr>
    </w:tblStylePr>
    <w:tblStylePr w:type="band1Vert">
      <w:tblPr/>
      <w:tcPr>
        <w:tcBorders>
          <w:top w:val="single" w:sz="8" w:space="0" w:color="FCEA10" w:themeColor="accent4"/>
          <w:left w:val="single" w:sz="8" w:space="0" w:color="FCEA10" w:themeColor="accent4"/>
          <w:bottom w:val="single" w:sz="8" w:space="0" w:color="FCEA10" w:themeColor="accent4"/>
          <w:right w:val="single" w:sz="8" w:space="0" w:color="FCEA10" w:themeColor="accent4"/>
        </w:tcBorders>
        <w:shd w:val="clear" w:color="auto" w:fill="FEF9C3" w:themeFill="accent4" w:themeFillTint="3F"/>
      </w:tcPr>
    </w:tblStylePr>
    <w:tblStylePr w:type="band1Horz">
      <w:tblPr/>
      <w:tcPr>
        <w:tcBorders>
          <w:top w:val="single" w:sz="8" w:space="0" w:color="FCEA10" w:themeColor="accent4"/>
          <w:left w:val="single" w:sz="8" w:space="0" w:color="FCEA10" w:themeColor="accent4"/>
          <w:bottom w:val="single" w:sz="8" w:space="0" w:color="FCEA10" w:themeColor="accent4"/>
          <w:right w:val="single" w:sz="8" w:space="0" w:color="FCEA10" w:themeColor="accent4"/>
          <w:insideV w:val="single" w:sz="8" w:space="0" w:color="FCEA10" w:themeColor="accent4"/>
        </w:tcBorders>
        <w:shd w:val="clear" w:color="auto" w:fill="FEF9C3" w:themeFill="accent4" w:themeFillTint="3F"/>
      </w:tcPr>
    </w:tblStylePr>
    <w:tblStylePr w:type="band2Horz">
      <w:tblPr/>
      <w:tcPr>
        <w:tcBorders>
          <w:top w:val="single" w:sz="8" w:space="0" w:color="FCEA10" w:themeColor="accent4"/>
          <w:left w:val="single" w:sz="8" w:space="0" w:color="FCEA10" w:themeColor="accent4"/>
          <w:bottom w:val="single" w:sz="8" w:space="0" w:color="FCEA10" w:themeColor="accent4"/>
          <w:right w:val="single" w:sz="8" w:space="0" w:color="FCEA10" w:themeColor="accent4"/>
          <w:insideV w:val="single" w:sz="8" w:space="0" w:color="FCEA1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F3344" w:themeColor="accent1"/>
        <w:left w:val="single" w:sz="8" w:space="0" w:color="0F3344" w:themeColor="accent1"/>
        <w:bottom w:val="single" w:sz="8" w:space="0" w:color="0F3344" w:themeColor="accent1"/>
        <w:right w:val="single" w:sz="8" w:space="0" w:color="0F334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334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3344" w:themeColor="accent1"/>
          <w:left w:val="single" w:sz="8" w:space="0" w:color="0F3344" w:themeColor="accent1"/>
          <w:bottom w:val="single" w:sz="8" w:space="0" w:color="0F3344" w:themeColor="accent1"/>
          <w:right w:val="single" w:sz="8" w:space="0" w:color="0F334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3344" w:themeColor="accent1"/>
          <w:left w:val="single" w:sz="8" w:space="0" w:color="0F3344" w:themeColor="accent1"/>
          <w:bottom w:val="single" w:sz="8" w:space="0" w:color="0F3344" w:themeColor="accent1"/>
          <w:right w:val="single" w:sz="8" w:space="0" w:color="0F3344" w:themeColor="accent1"/>
        </w:tcBorders>
      </w:tcPr>
    </w:tblStylePr>
    <w:tblStylePr w:type="band1Horz">
      <w:tblPr/>
      <w:tcPr>
        <w:tcBorders>
          <w:top w:val="single" w:sz="8" w:space="0" w:color="0F3344" w:themeColor="accent1"/>
          <w:left w:val="single" w:sz="8" w:space="0" w:color="0F3344" w:themeColor="accent1"/>
          <w:bottom w:val="single" w:sz="8" w:space="0" w:color="0F3344" w:themeColor="accent1"/>
          <w:right w:val="single" w:sz="8" w:space="0" w:color="0F334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E5D8EA" w:themeColor="accent2"/>
        <w:left w:val="single" w:sz="8" w:space="0" w:color="E5D8EA" w:themeColor="accent2"/>
        <w:bottom w:val="single" w:sz="8" w:space="0" w:color="E5D8EA" w:themeColor="accent2"/>
        <w:right w:val="single" w:sz="8" w:space="0" w:color="E5D8EA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5D8EA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D8EA" w:themeColor="accent2"/>
          <w:left w:val="single" w:sz="8" w:space="0" w:color="E5D8EA" w:themeColor="accent2"/>
          <w:bottom w:val="single" w:sz="8" w:space="0" w:color="E5D8EA" w:themeColor="accent2"/>
          <w:right w:val="single" w:sz="8" w:space="0" w:color="E5D8EA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5D8EA" w:themeColor="accent2"/>
          <w:left w:val="single" w:sz="8" w:space="0" w:color="E5D8EA" w:themeColor="accent2"/>
          <w:bottom w:val="single" w:sz="8" w:space="0" w:color="E5D8EA" w:themeColor="accent2"/>
          <w:right w:val="single" w:sz="8" w:space="0" w:color="E5D8EA" w:themeColor="accent2"/>
        </w:tcBorders>
      </w:tcPr>
    </w:tblStylePr>
    <w:tblStylePr w:type="band1Horz">
      <w:tblPr/>
      <w:tcPr>
        <w:tcBorders>
          <w:top w:val="single" w:sz="8" w:space="0" w:color="E5D8EA" w:themeColor="accent2"/>
          <w:left w:val="single" w:sz="8" w:space="0" w:color="E5D8EA" w:themeColor="accent2"/>
          <w:bottom w:val="single" w:sz="8" w:space="0" w:color="E5D8EA" w:themeColor="accent2"/>
          <w:right w:val="single" w:sz="8" w:space="0" w:color="E5D8EA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8C4D7" w:themeColor="accent3"/>
        <w:left w:val="single" w:sz="8" w:space="0" w:color="F8C4D7" w:themeColor="accent3"/>
        <w:bottom w:val="single" w:sz="8" w:space="0" w:color="F8C4D7" w:themeColor="accent3"/>
        <w:right w:val="single" w:sz="8" w:space="0" w:color="F8C4D7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8C4D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8C4D7" w:themeColor="accent3"/>
          <w:left w:val="single" w:sz="8" w:space="0" w:color="F8C4D7" w:themeColor="accent3"/>
          <w:bottom w:val="single" w:sz="8" w:space="0" w:color="F8C4D7" w:themeColor="accent3"/>
          <w:right w:val="single" w:sz="8" w:space="0" w:color="F8C4D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8C4D7" w:themeColor="accent3"/>
          <w:left w:val="single" w:sz="8" w:space="0" w:color="F8C4D7" w:themeColor="accent3"/>
          <w:bottom w:val="single" w:sz="8" w:space="0" w:color="F8C4D7" w:themeColor="accent3"/>
          <w:right w:val="single" w:sz="8" w:space="0" w:color="F8C4D7" w:themeColor="accent3"/>
        </w:tcBorders>
      </w:tcPr>
    </w:tblStylePr>
    <w:tblStylePr w:type="band1Horz">
      <w:tblPr/>
      <w:tcPr>
        <w:tcBorders>
          <w:top w:val="single" w:sz="8" w:space="0" w:color="F8C4D7" w:themeColor="accent3"/>
          <w:left w:val="single" w:sz="8" w:space="0" w:color="F8C4D7" w:themeColor="accent3"/>
          <w:bottom w:val="single" w:sz="8" w:space="0" w:color="F8C4D7" w:themeColor="accent3"/>
          <w:right w:val="single" w:sz="8" w:space="0" w:color="F8C4D7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CEA10" w:themeColor="accent4"/>
        <w:left w:val="single" w:sz="8" w:space="0" w:color="FCEA10" w:themeColor="accent4"/>
        <w:bottom w:val="single" w:sz="8" w:space="0" w:color="FCEA10" w:themeColor="accent4"/>
        <w:right w:val="single" w:sz="8" w:space="0" w:color="FCEA1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CEA1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CEA10" w:themeColor="accent4"/>
          <w:left w:val="single" w:sz="8" w:space="0" w:color="FCEA10" w:themeColor="accent4"/>
          <w:bottom w:val="single" w:sz="8" w:space="0" w:color="FCEA10" w:themeColor="accent4"/>
          <w:right w:val="single" w:sz="8" w:space="0" w:color="FCEA1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CEA10" w:themeColor="accent4"/>
          <w:left w:val="single" w:sz="8" w:space="0" w:color="FCEA10" w:themeColor="accent4"/>
          <w:bottom w:val="single" w:sz="8" w:space="0" w:color="FCEA10" w:themeColor="accent4"/>
          <w:right w:val="single" w:sz="8" w:space="0" w:color="FCEA10" w:themeColor="accent4"/>
        </w:tcBorders>
      </w:tcPr>
    </w:tblStylePr>
    <w:tblStylePr w:type="band1Horz">
      <w:tblPr/>
      <w:tcPr>
        <w:tcBorders>
          <w:top w:val="single" w:sz="8" w:space="0" w:color="FCEA10" w:themeColor="accent4"/>
          <w:left w:val="single" w:sz="8" w:space="0" w:color="FCEA10" w:themeColor="accent4"/>
          <w:bottom w:val="single" w:sz="8" w:space="0" w:color="FCEA10" w:themeColor="accent4"/>
          <w:right w:val="single" w:sz="8" w:space="0" w:color="FCEA1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0B2632" w:themeColor="accent1" w:themeShade="BF"/>
    </w:rPr>
    <w:tblPr>
      <w:tblStyleRowBandSize w:val="1"/>
      <w:tblStyleColBandSize w:val="1"/>
      <w:tblBorders>
        <w:top w:val="single" w:sz="8" w:space="0" w:color="0F3344" w:themeColor="accent1"/>
        <w:bottom w:val="single" w:sz="8" w:space="0" w:color="0F334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3344" w:themeColor="accent1"/>
          <w:left w:val="nil"/>
          <w:bottom w:val="single" w:sz="8" w:space="0" w:color="0F334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3344" w:themeColor="accent1"/>
          <w:left w:val="nil"/>
          <w:bottom w:val="single" w:sz="8" w:space="0" w:color="0F334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8D6EC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8D6EC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B48EC2" w:themeColor="accent2" w:themeShade="BF"/>
    </w:rPr>
    <w:tblPr>
      <w:tblStyleRowBandSize w:val="1"/>
      <w:tblStyleColBandSize w:val="1"/>
      <w:tblBorders>
        <w:top w:val="single" w:sz="8" w:space="0" w:color="E5D8EA" w:themeColor="accent2"/>
        <w:bottom w:val="single" w:sz="8" w:space="0" w:color="E5D8EA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D8EA" w:themeColor="accent2"/>
          <w:left w:val="nil"/>
          <w:bottom w:val="single" w:sz="8" w:space="0" w:color="E5D8EA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D8EA" w:themeColor="accent2"/>
          <w:left w:val="nil"/>
          <w:bottom w:val="single" w:sz="8" w:space="0" w:color="E5D8EA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5F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F5F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EC6093" w:themeColor="accent3" w:themeShade="BF"/>
    </w:rPr>
    <w:tblPr>
      <w:tblStyleRowBandSize w:val="1"/>
      <w:tblStyleColBandSize w:val="1"/>
      <w:tblBorders>
        <w:top w:val="single" w:sz="8" w:space="0" w:color="F8C4D7" w:themeColor="accent3"/>
        <w:bottom w:val="single" w:sz="8" w:space="0" w:color="F8C4D7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8C4D7" w:themeColor="accent3"/>
          <w:left w:val="nil"/>
          <w:bottom w:val="single" w:sz="8" w:space="0" w:color="F8C4D7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8C4D7" w:themeColor="accent3"/>
          <w:left w:val="nil"/>
          <w:bottom w:val="single" w:sz="8" w:space="0" w:color="F8C4D7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F0F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F0F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C6B602" w:themeColor="accent4" w:themeShade="BF"/>
    </w:rPr>
    <w:tblPr>
      <w:tblStyleRowBandSize w:val="1"/>
      <w:tblStyleColBandSize w:val="1"/>
      <w:tblBorders>
        <w:top w:val="single" w:sz="8" w:space="0" w:color="FCEA10" w:themeColor="accent4"/>
        <w:bottom w:val="single" w:sz="8" w:space="0" w:color="FCEA1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CEA10" w:themeColor="accent4"/>
          <w:left w:val="nil"/>
          <w:bottom w:val="single" w:sz="8" w:space="0" w:color="FCEA1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CEA10" w:themeColor="accent4"/>
          <w:left w:val="nil"/>
          <w:bottom w:val="single" w:sz="8" w:space="0" w:color="FCEA1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9C3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F9C3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572222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572222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572222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572222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572222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E9BC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E9BC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DDEF" w:themeFill="accent1" w:themeFillTint="33"/>
      </w:tcPr>
    </w:tblStylePr>
    <w:tblStylePr w:type="band1Horz">
      <w:tblPr/>
      <w:tcPr>
        <w:shd w:val="clear" w:color="auto" w:fill="B8DDEF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FE7F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FE7F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7FA" w:themeFill="accent2" w:themeFillTint="33"/>
      </w:tcPr>
    </w:tblStylePr>
    <w:tblStylePr w:type="band1Horz">
      <w:tblPr/>
      <w:tcPr>
        <w:shd w:val="clear" w:color="auto" w:fill="F9F7FA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DBE6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DBE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3F6" w:themeFill="accent3" w:themeFillTint="33"/>
      </w:tcPr>
    </w:tblStylePr>
    <w:tblStylePr w:type="band1Horz">
      <w:tblPr/>
      <w:tcPr>
        <w:shd w:val="clear" w:color="auto" w:fill="FDF3F6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F26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F26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ACE" w:themeFill="accent4" w:themeFillTint="33"/>
      </w:tcPr>
    </w:tblStylePr>
    <w:tblStylePr w:type="band1Horz">
      <w:tblPr/>
      <w:tcPr>
        <w:shd w:val="clear" w:color="auto" w:fill="FEFACE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2E9BCF" w:themeColor="accent1" w:themeTint="99"/>
        <w:bottom w:val="single" w:sz="4" w:space="0" w:color="2E9BCF" w:themeColor="accent1" w:themeTint="99"/>
        <w:insideH w:val="single" w:sz="4" w:space="0" w:color="2E9BC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DDEF" w:themeFill="accent1" w:themeFillTint="33"/>
      </w:tcPr>
    </w:tblStylePr>
    <w:tblStylePr w:type="band1Horz">
      <w:tblPr/>
      <w:tcPr>
        <w:shd w:val="clear" w:color="auto" w:fill="B8DDEF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FE7F2" w:themeColor="accent2" w:themeTint="99"/>
        <w:bottom w:val="single" w:sz="4" w:space="0" w:color="EFE7F2" w:themeColor="accent2" w:themeTint="99"/>
        <w:insideH w:val="single" w:sz="4" w:space="0" w:color="EFE7F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7FA" w:themeFill="accent2" w:themeFillTint="33"/>
      </w:tcPr>
    </w:tblStylePr>
    <w:tblStylePr w:type="band1Horz">
      <w:tblPr/>
      <w:tcPr>
        <w:shd w:val="clear" w:color="auto" w:fill="F9F7FA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ADBE6" w:themeColor="accent3" w:themeTint="99"/>
        <w:bottom w:val="single" w:sz="4" w:space="0" w:color="FADBE6" w:themeColor="accent3" w:themeTint="99"/>
        <w:insideH w:val="single" w:sz="4" w:space="0" w:color="FADBE6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3F6" w:themeFill="accent3" w:themeFillTint="33"/>
      </w:tcPr>
    </w:tblStylePr>
    <w:tblStylePr w:type="band1Horz">
      <w:tblPr/>
      <w:tcPr>
        <w:shd w:val="clear" w:color="auto" w:fill="FDF3F6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DF26F" w:themeColor="accent4" w:themeTint="99"/>
        <w:bottom w:val="single" w:sz="4" w:space="0" w:color="FDF26F" w:themeColor="accent4" w:themeTint="99"/>
        <w:insideH w:val="single" w:sz="4" w:space="0" w:color="FDF26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ACE" w:themeFill="accent4" w:themeFillTint="33"/>
      </w:tcPr>
    </w:tblStylePr>
    <w:tblStylePr w:type="band1Horz">
      <w:tblPr/>
      <w:tcPr>
        <w:shd w:val="clear" w:color="auto" w:fill="FEFACE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F3344" w:themeColor="accent1"/>
        <w:left w:val="single" w:sz="4" w:space="0" w:color="0F3344" w:themeColor="accent1"/>
        <w:bottom w:val="single" w:sz="4" w:space="0" w:color="0F3344" w:themeColor="accent1"/>
        <w:right w:val="single" w:sz="4" w:space="0" w:color="0F334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F3344" w:themeFill="accent1"/>
      </w:tcPr>
    </w:tblStylePr>
    <w:tblStylePr w:type="lastRow">
      <w:rPr>
        <w:b/>
        <w:bCs/>
      </w:rPr>
      <w:tblPr/>
      <w:tcPr>
        <w:tcBorders>
          <w:top w:val="double" w:sz="4" w:space="0" w:color="0F334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F3344" w:themeColor="accent1"/>
          <w:right w:val="single" w:sz="4" w:space="0" w:color="0F3344" w:themeColor="accent1"/>
        </w:tcBorders>
      </w:tcPr>
    </w:tblStylePr>
    <w:tblStylePr w:type="band1Horz">
      <w:tblPr/>
      <w:tcPr>
        <w:tcBorders>
          <w:top w:val="single" w:sz="4" w:space="0" w:color="0F3344" w:themeColor="accent1"/>
          <w:bottom w:val="single" w:sz="4" w:space="0" w:color="0F334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F3344" w:themeColor="accent1"/>
          <w:left w:val="nil"/>
        </w:tcBorders>
      </w:tcPr>
    </w:tblStylePr>
    <w:tblStylePr w:type="swCell">
      <w:tblPr/>
      <w:tcPr>
        <w:tcBorders>
          <w:top w:val="double" w:sz="4" w:space="0" w:color="0F334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5D8EA" w:themeColor="accent2"/>
        <w:left w:val="single" w:sz="4" w:space="0" w:color="E5D8EA" w:themeColor="accent2"/>
        <w:bottom w:val="single" w:sz="4" w:space="0" w:color="E5D8EA" w:themeColor="accent2"/>
        <w:right w:val="single" w:sz="4" w:space="0" w:color="E5D8EA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5D8EA" w:themeFill="accent2"/>
      </w:tcPr>
    </w:tblStylePr>
    <w:tblStylePr w:type="lastRow">
      <w:rPr>
        <w:b/>
        <w:bCs/>
      </w:rPr>
      <w:tblPr/>
      <w:tcPr>
        <w:tcBorders>
          <w:top w:val="double" w:sz="4" w:space="0" w:color="E5D8EA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5D8EA" w:themeColor="accent2"/>
          <w:right w:val="single" w:sz="4" w:space="0" w:color="E5D8EA" w:themeColor="accent2"/>
        </w:tcBorders>
      </w:tcPr>
    </w:tblStylePr>
    <w:tblStylePr w:type="band1Horz">
      <w:tblPr/>
      <w:tcPr>
        <w:tcBorders>
          <w:top w:val="single" w:sz="4" w:space="0" w:color="E5D8EA" w:themeColor="accent2"/>
          <w:bottom w:val="single" w:sz="4" w:space="0" w:color="E5D8EA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5D8EA" w:themeColor="accent2"/>
          <w:left w:val="nil"/>
        </w:tcBorders>
      </w:tcPr>
    </w:tblStylePr>
    <w:tblStylePr w:type="swCell">
      <w:tblPr/>
      <w:tcPr>
        <w:tcBorders>
          <w:top w:val="double" w:sz="4" w:space="0" w:color="E5D8EA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8C4D7" w:themeColor="accent3"/>
        <w:left w:val="single" w:sz="4" w:space="0" w:color="F8C4D7" w:themeColor="accent3"/>
        <w:bottom w:val="single" w:sz="4" w:space="0" w:color="F8C4D7" w:themeColor="accent3"/>
        <w:right w:val="single" w:sz="4" w:space="0" w:color="F8C4D7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8C4D7" w:themeFill="accent3"/>
      </w:tcPr>
    </w:tblStylePr>
    <w:tblStylePr w:type="lastRow">
      <w:rPr>
        <w:b/>
        <w:bCs/>
      </w:rPr>
      <w:tblPr/>
      <w:tcPr>
        <w:tcBorders>
          <w:top w:val="double" w:sz="4" w:space="0" w:color="F8C4D7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8C4D7" w:themeColor="accent3"/>
          <w:right w:val="single" w:sz="4" w:space="0" w:color="F8C4D7" w:themeColor="accent3"/>
        </w:tcBorders>
      </w:tcPr>
    </w:tblStylePr>
    <w:tblStylePr w:type="band1Horz">
      <w:tblPr/>
      <w:tcPr>
        <w:tcBorders>
          <w:top w:val="single" w:sz="4" w:space="0" w:color="F8C4D7" w:themeColor="accent3"/>
          <w:bottom w:val="single" w:sz="4" w:space="0" w:color="F8C4D7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8C4D7" w:themeColor="accent3"/>
          <w:left w:val="nil"/>
        </w:tcBorders>
      </w:tcPr>
    </w:tblStylePr>
    <w:tblStylePr w:type="swCell">
      <w:tblPr/>
      <w:tcPr>
        <w:tcBorders>
          <w:top w:val="double" w:sz="4" w:space="0" w:color="F8C4D7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CEA10" w:themeColor="accent4"/>
        <w:left w:val="single" w:sz="4" w:space="0" w:color="FCEA10" w:themeColor="accent4"/>
        <w:bottom w:val="single" w:sz="4" w:space="0" w:color="FCEA10" w:themeColor="accent4"/>
        <w:right w:val="single" w:sz="4" w:space="0" w:color="FCEA1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CEA10" w:themeFill="accent4"/>
      </w:tcPr>
    </w:tblStylePr>
    <w:tblStylePr w:type="lastRow">
      <w:rPr>
        <w:b/>
        <w:bCs/>
      </w:rPr>
      <w:tblPr/>
      <w:tcPr>
        <w:tcBorders>
          <w:top w:val="double" w:sz="4" w:space="0" w:color="FCEA1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CEA10" w:themeColor="accent4"/>
          <w:right w:val="single" w:sz="4" w:space="0" w:color="FCEA10" w:themeColor="accent4"/>
        </w:tcBorders>
      </w:tcPr>
    </w:tblStylePr>
    <w:tblStylePr w:type="band1Horz">
      <w:tblPr/>
      <w:tcPr>
        <w:tcBorders>
          <w:top w:val="single" w:sz="4" w:space="0" w:color="FCEA10" w:themeColor="accent4"/>
          <w:bottom w:val="single" w:sz="4" w:space="0" w:color="FCEA1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CEA10" w:themeColor="accent4"/>
          <w:left w:val="nil"/>
        </w:tcBorders>
      </w:tcPr>
    </w:tblStylePr>
    <w:tblStylePr w:type="swCell">
      <w:tblPr/>
      <w:tcPr>
        <w:tcBorders>
          <w:top w:val="double" w:sz="4" w:space="0" w:color="FCEA1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2E9BCF" w:themeColor="accent1" w:themeTint="99"/>
        <w:left w:val="single" w:sz="4" w:space="0" w:color="2E9BCF" w:themeColor="accent1" w:themeTint="99"/>
        <w:bottom w:val="single" w:sz="4" w:space="0" w:color="2E9BCF" w:themeColor="accent1" w:themeTint="99"/>
        <w:right w:val="single" w:sz="4" w:space="0" w:color="2E9BCF" w:themeColor="accent1" w:themeTint="99"/>
        <w:insideH w:val="single" w:sz="4" w:space="0" w:color="2E9BC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3344" w:themeColor="accent1"/>
          <w:left w:val="single" w:sz="4" w:space="0" w:color="0F3344" w:themeColor="accent1"/>
          <w:bottom w:val="single" w:sz="4" w:space="0" w:color="0F3344" w:themeColor="accent1"/>
          <w:right w:val="single" w:sz="4" w:space="0" w:color="0F3344" w:themeColor="accent1"/>
          <w:insideH w:val="nil"/>
        </w:tcBorders>
        <w:shd w:val="clear" w:color="auto" w:fill="0F3344" w:themeFill="accent1"/>
      </w:tcPr>
    </w:tblStylePr>
    <w:tblStylePr w:type="lastRow">
      <w:rPr>
        <w:b/>
        <w:bCs/>
      </w:rPr>
      <w:tblPr/>
      <w:tcPr>
        <w:tcBorders>
          <w:top w:val="double" w:sz="4" w:space="0" w:color="2E9BC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DDEF" w:themeFill="accent1" w:themeFillTint="33"/>
      </w:tcPr>
    </w:tblStylePr>
    <w:tblStylePr w:type="band1Horz">
      <w:tblPr/>
      <w:tcPr>
        <w:shd w:val="clear" w:color="auto" w:fill="B8DDEF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FE7F2" w:themeColor="accent2" w:themeTint="99"/>
        <w:left w:val="single" w:sz="4" w:space="0" w:color="EFE7F2" w:themeColor="accent2" w:themeTint="99"/>
        <w:bottom w:val="single" w:sz="4" w:space="0" w:color="EFE7F2" w:themeColor="accent2" w:themeTint="99"/>
        <w:right w:val="single" w:sz="4" w:space="0" w:color="EFE7F2" w:themeColor="accent2" w:themeTint="99"/>
        <w:insideH w:val="single" w:sz="4" w:space="0" w:color="EFE7F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D8EA" w:themeColor="accent2"/>
          <w:left w:val="single" w:sz="4" w:space="0" w:color="E5D8EA" w:themeColor="accent2"/>
          <w:bottom w:val="single" w:sz="4" w:space="0" w:color="E5D8EA" w:themeColor="accent2"/>
          <w:right w:val="single" w:sz="4" w:space="0" w:color="E5D8EA" w:themeColor="accent2"/>
          <w:insideH w:val="nil"/>
        </w:tcBorders>
        <w:shd w:val="clear" w:color="auto" w:fill="E5D8EA" w:themeFill="accent2"/>
      </w:tcPr>
    </w:tblStylePr>
    <w:tblStylePr w:type="lastRow">
      <w:rPr>
        <w:b/>
        <w:bCs/>
      </w:rPr>
      <w:tblPr/>
      <w:tcPr>
        <w:tcBorders>
          <w:top w:val="double" w:sz="4" w:space="0" w:color="EFE7F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7FA" w:themeFill="accent2" w:themeFillTint="33"/>
      </w:tcPr>
    </w:tblStylePr>
    <w:tblStylePr w:type="band1Horz">
      <w:tblPr/>
      <w:tcPr>
        <w:shd w:val="clear" w:color="auto" w:fill="F9F7FA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ADBE6" w:themeColor="accent3" w:themeTint="99"/>
        <w:left w:val="single" w:sz="4" w:space="0" w:color="FADBE6" w:themeColor="accent3" w:themeTint="99"/>
        <w:bottom w:val="single" w:sz="4" w:space="0" w:color="FADBE6" w:themeColor="accent3" w:themeTint="99"/>
        <w:right w:val="single" w:sz="4" w:space="0" w:color="FADBE6" w:themeColor="accent3" w:themeTint="99"/>
        <w:insideH w:val="single" w:sz="4" w:space="0" w:color="FADBE6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8C4D7" w:themeColor="accent3"/>
          <w:left w:val="single" w:sz="4" w:space="0" w:color="F8C4D7" w:themeColor="accent3"/>
          <w:bottom w:val="single" w:sz="4" w:space="0" w:color="F8C4D7" w:themeColor="accent3"/>
          <w:right w:val="single" w:sz="4" w:space="0" w:color="F8C4D7" w:themeColor="accent3"/>
          <w:insideH w:val="nil"/>
        </w:tcBorders>
        <w:shd w:val="clear" w:color="auto" w:fill="F8C4D7" w:themeFill="accent3"/>
      </w:tcPr>
    </w:tblStylePr>
    <w:tblStylePr w:type="lastRow">
      <w:rPr>
        <w:b/>
        <w:bCs/>
      </w:rPr>
      <w:tblPr/>
      <w:tcPr>
        <w:tcBorders>
          <w:top w:val="double" w:sz="4" w:space="0" w:color="FADBE6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3F6" w:themeFill="accent3" w:themeFillTint="33"/>
      </w:tcPr>
    </w:tblStylePr>
    <w:tblStylePr w:type="band1Horz">
      <w:tblPr/>
      <w:tcPr>
        <w:shd w:val="clear" w:color="auto" w:fill="FDF3F6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DF26F" w:themeColor="accent4" w:themeTint="99"/>
        <w:left w:val="single" w:sz="4" w:space="0" w:color="FDF26F" w:themeColor="accent4" w:themeTint="99"/>
        <w:bottom w:val="single" w:sz="4" w:space="0" w:color="FDF26F" w:themeColor="accent4" w:themeTint="99"/>
        <w:right w:val="single" w:sz="4" w:space="0" w:color="FDF26F" w:themeColor="accent4" w:themeTint="99"/>
        <w:insideH w:val="single" w:sz="4" w:space="0" w:color="FDF26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CEA10" w:themeColor="accent4"/>
          <w:left w:val="single" w:sz="4" w:space="0" w:color="FCEA10" w:themeColor="accent4"/>
          <w:bottom w:val="single" w:sz="4" w:space="0" w:color="FCEA10" w:themeColor="accent4"/>
          <w:right w:val="single" w:sz="4" w:space="0" w:color="FCEA10" w:themeColor="accent4"/>
          <w:insideH w:val="nil"/>
        </w:tcBorders>
        <w:shd w:val="clear" w:color="auto" w:fill="FCEA10" w:themeFill="accent4"/>
      </w:tcPr>
    </w:tblStylePr>
    <w:tblStylePr w:type="lastRow">
      <w:rPr>
        <w:b/>
        <w:bCs/>
      </w:rPr>
      <w:tblPr/>
      <w:tcPr>
        <w:tcBorders>
          <w:top w:val="double" w:sz="4" w:space="0" w:color="FDF26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ACE" w:themeFill="accent4" w:themeFillTint="33"/>
      </w:tcPr>
    </w:tblStylePr>
    <w:tblStylePr w:type="band1Horz">
      <w:tblPr/>
      <w:tcPr>
        <w:shd w:val="clear" w:color="auto" w:fill="FEFACE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F3344" w:themeColor="accent1"/>
        <w:left w:val="single" w:sz="24" w:space="0" w:color="0F3344" w:themeColor="accent1"/>
        <w:bottom w:val="single" w:sz="24" w:space="0" w:color="0F3344" w:themeColor="accent1"/>
        <w:right w:val="single" w:sz="24" w:space="0" w:color="0F3344" w:themeColor="accent1"/>
      </w:tblBorders>
    </w:tblPr>
    <w:tcPr>
      <w:shd w:val="clear" w:color="auto" w:fill="0F334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5D8EA" w:themeColor="accent2"/>
        <w:left w:val="single" w:sz="24" w:space="0" w:color="E5D8EA" w:themeColor="accent2"/>
        <w:bottom w:val="single" w:sz="24" w:space="0" w:color="E5D8EA" w:themeColor="accent2"/>
        <w:right w:val="single" w:sz="24" w:space="0" w:color="E5D8EA" w:themeColor="accent2"/>
      </w:tblBorders>
    </w:tblPr>
    <w:tcPr>
      <w:shd w:val="clear" w:color="auto" w:fill="E5D8EA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8C4D7" w:themeColor="accent3"/>
        <w:left w:val="single" w:sz="24" w:space="0" w:color="F8C4D7" w:themeColor="accent3"/>
        <w:bottom w:val="single" w:sz="24" w:space="0" w:color="F8C4D7" w:themeColor="accent3"/>
        <w:right w:val="single" w:sz="24" w:space="0" w:color="F8C4D7" w:themeColor="accent3"/>
      </w:tblBorders>
    </w:tblPr>
    <w:tcPr>
      <w:shd w:val="clear" w:color="auto" w:fill="F8C4D7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CEA10" w:themeColor="accent4"/>
        <w:left w:val="single" w:sz="24" w:space="0" w:color="FCEA10" w:themeColor="accent4"/>
        <w:bottom w:val="single" w:sz="24" w:space="0" w:color="FCEA10" w:themeColor="accent4"/>
        <w:right w:val="single" w:sz="24" w:space="0" w:color="FCEA10" w:themeColor="accent4"/>
      </w:tblBorders>
    </w:tblPr>
    <w:tcPr>
      <w:shd w:val="clear" w:color="auto" w:fill="FCEA1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0B2632" w:themeColor="accent1" w:themeShade="BF"/>
    </w:rPr>
    <w:tblPr>
      <w:tblStyleRowBandSize w:val="1"/>
      <w:tblStyleColBandSize w:val="1"/>
      <w:tblBorders>
        <w:top w:val="single" w:sz="4" w:space="0" w:color="0F3344" w:themeColor="accent1"/>
        <w:bottom w:val="single" w:sz="4" w:space="0" w:color="0F334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F334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F334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DDEF" w:themeFill="accent1" w:themeFillTint="33"/>
      </w:tcPr>
    </w:tblStylePr>
    <w:tblStylePr w:type="band1Horz">
      <w:tblPr/>
      <w:tcPr>
        <w:shd w:val="clear" w:color="auto" w:fill="B8DDEF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B48EC2" w:themeColor="accent2" w:themeShade="BF"/>
    </w:rPr>
    <w:tblPr>
      <w:tblStyleRowBandSize w:val="1"/>
      <w:tblStyleColBandSize w:val="1"/>
      <w:tblBorders>
        <w:top w:val="single" w:sz="4" w:space="0" w:color="E5D8EA" w:themeColor="accent2"/>
        <w:bottom w:val="single" w:sz="4" w:space="0" w:color="E5D8EA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5D8EA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5D8EA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7FA" w:themeFill="accent2" w:themeFillTint="33"/>
      </w:tcPr>
    </w:tblStylePr>
    <w:tblStylePr w:type="band1Horz">
      <w:tblPr/>
      <w:tcPr>
        <w:shd w:val="clear" w:color="auto" w:fill="F9F7FA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EC6093" w:themeColor="accent3" w:themeShade="BF"/>
    </w:rPr>
    <w:tblPr>
      <w:tblStyleRowBandSize w:val="1"/>
      <w:tblStyleColBandSize w:val="1"/>
      <w:tblBorders>
        <w:top w:val="single" w:sz="4" w:space="0" w:color="F8C4D7" w:themeColor="accent3"/>
        <w:bottom w:val="single" w:sz="4" w:space="0" w:color="F8C4D7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8C4D7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8C4D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3F6" w:themeFill="accent3" w:themeFillTint="33"/>
      </w:tcPr>
    </w:tblStylePr>
    <w:tblStylePr w:type="band1Horz">
      <w:tblPr/>
      <w:tcPr>
        <w:shd w:val="clear" w:color="auto" w:fill="FDF3F6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C6B602" w:themeColor="accent4" w:themeShade="BF"/>
    </w:rPr>
    <w:tblPr>
      <w:tblStyleRowBandSize w:val="1"/>
      <w:tblStyleColBandSize w:val="1"/>
      <w:tblBorders>
        <w:top w:val="single" w:sz="4" w:space="0" w:color="FCEA10" w:themeColor="accent4"/>
        <w:bottom w:val="single" w:sz="4" w:space="0" w:color="FCEA1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CEA1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CEA1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ACE" w:themeFill="accent4" w:themeFillTint="33"/>
      </w:tcPr>
    </w:tblStylePr>
    <w:tblStylePr w:type="band1Horz">
      <w:tblPr/>
      <w:tcPr>
        <w:shd w:val="clear" w:color="auto" w:fill="FEFACE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0B263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334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334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334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334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B8DDEF" w:themeFill="accent1" w:themeFillTint="33"/>
      </w:tcPr>
    </w:tblStylePr>
    <w:tblStylePr w:type="band1Horz">
      <w:tblPr/>
      <w:tcPr>
        <w:shd w:val="clear" w:color="auto" w:fill="B8DDE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B48EC2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5D8EA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5D8EA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5D8EA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5D8EA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9F7FA" w:themeFill="accent2" w:themeFillTint="33"/>
      </w:tcPr>
    </w:tblStylePr>
    <w:tblStylePr w:type="band1Horz">
      <w:tblPr/>
      <w:tcPr>
        <w:shd w:val="clear" w:color="auto" w:fill="F9F7F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EC6093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8C4D7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8C4D7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8C4D7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8C4D7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DF3F6" w:themeFill="accent3" w:themeFillTint="33"/>
      </w:tcPr>
    </w:tblStylePr>
    <w:tblStylePr w:type="band1Horz">
      <w:tblPr/>
      <w:tcPr>
        <w:shd w:val="clear" w:color="auto" w:fill="FDF3F6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C6B602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CEA1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CEA1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CEA1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CEA1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EFACE" w:themeFill="accent4" w:themeFillTint="33"/>
      </w:tcPr>
    </w:tblStylePr>
    <w:tblStylePr w:type="band1Horz">
      <w:tblPr/>
      <w:tcPr>
        <w:shd w:val="clear" w:color="auto" w:fill="FEFACE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22749B" w:themeColor="accent1" w:themeTint="BF"/>
        <w:left w:val="single" w:sz="8" w:space="0" w:color="22749B" w:themeColor="accent1" w:themeTint="BF"/>
        <w:bottom w:val="single" w:sz="8" w:space="0" w:color="22749B" w:themeColor="accent1" w:themeTint="BF"/>
        <w:right w:val="single" w:sz="8" w:space="0" w:color="22749B" w:themeColor="accent1" w:themeTint="BF"/>
        <w:insideH w:val="single" w:sz="8" w:space="0" w:color="22749B" w:themeColor="accent1" w:themeTint="BF"/>
        <w:insideV w:val="single" w:sz="8" w:space="0" w:color="22749B" w:themeColor="accent1" w:themeTint="BF"/>
      </w:tblBorders>
    </w:tblPr>
    <w:tcPr>
      <w:shd w:val="clear" w:color="auto" w:fill="A8D6EC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2749B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0ACD8" w:themeFill="accent1" w:themeFillTint="7F"/>
      </w:tcPr>
    </w:tblStylePr>
    <w:tblStylePr w:type="band1Horz">
      <w:tblPr/>
      <w:tcPr>
        <w:shd w:val="clear" w:color="auto" w:fill="50ACD8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EBE1EF" w:themeColor="accent2" w:themeTint="BF"/>
        <w:left w:val="single" w:sz="8" w:space="0" w:color="EBE1EF" w:themeColor="accent2" w:themeTint="BF"/>
        <w:bottom w:val="single" w:sz="8" w:space="0" w:color="EBE1EF" w:themeColor="accent2" w:themeTint="BF"/>
        <w:right w:val="single" w:sz="8" w:space="0" w:color="EBE1EF" w:themeColor="accent2" w:themeTint="BF"/>
        <w:insideH w:val="single" w:sz="8" w:space="0" w:color="EBE1EF" w:themeColor="accent2" w:themeTint="BF"/>
        <w:insideV w:val="single" w:sz="8" w:space="0" w:color="EBE1EF" w:themeColor="accent2" w:themeTint="BF"/>
      </w:tblBorders>
    </w:tblPr>
    <w:tcPr>
      <w:shd w:val="clear" w:color="auto" w:fill="F8F5F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BE1E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EBF4" w:themeFill="accent2" w:themeFillTint="7F"/>
      </w:tcPr>
    </w:tblStylePr>
    <w:tblStylePr w:type="band1Horz">
      <w:tblPr/>
      <w:tcPr>
        <w:shd w:val="clear" w:color="auto" w:fill="F1EBF4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9D2E0" w:themeColor="accent3" w:themeTint="BF"/>
        <w:left w:val="single" w:sz="8" w:space="0" w:color="F9D2E0" w:themeColor="accent3" w:themeTint="BF"/>
        <w:bottom w:val="single" w:sz="8" w:space="0" w:color="F9D2E0" w:themeColor="accent3" w:themeTint="BF"/>
        <w:right w:val="single" w:sz="8" w:space="0" w:color="F9D2E0" w:themeColor="accent3" w:themeTint="BF"/>
        <w:insideH w:val="single" w:sz="8" w:space="0" w:color="F9D2E0" w:themeColor="accent3" w:themeTint="BF"/>
        <w:insideV w:val="single" w:sz="8" w:space="0" w:color="F9D2E0" w:themeColor="accent3" w:themeTint="BF"/>
      </w:tblBorders>
    </w:tblPr>
    <w:tcPr>
      <w:shd w:val="clear" w:color="auto" w:fill="FDF0F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D2E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1EA" w:themeFill="accent3" w:themeFillTint="7F"/>
      </w:tcPr>
    </w:tblStylePr>
    <w:tblStylePr w:type="band1Horz">
      <w:tblPr/>
      <w:tcPr>
        <w:shd w:val="clear" w:color="auto" w:fill="FBE1E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CEE4B" w:themeColor="accent4" w:themeTint="BF"/>
        <w:left w:val="single" w:sz="8" w:space="0" w:color="FCEE4B" w:themeColor="accent4" w:themeTint="BF"/>
        <w:bottom w:val="single" w:sz="8" w:space="0" w:color="FCEE4B" w:themeColor="accent4" w:themeTint="BF"/>
        <w:right w:val="single" w:sz="8" w:space="0" w:color="FCEE4B" w:themeColor="accent4" w:themeTint="BF"/>
        <w:insideH w:val="single" w:sz="8" w:space="0" w:color="FCEE4B" w:themeColor="accent4" w:themeTint="BF"/>
        <w:insideV w:val="single" w:sz="8" w:space="0" w:color="FCEE4B" w:themeColor="accent4" w:themeTint="BF"/>
      </w:tblBorders>
    </w:tblPr>
    <w:tcPr>
      <w:shd w:val="clear" w:color="auto" w:fill="FEF9C3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CEE4B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487" w:themeFill="accent4" w:themeFillTint="7F"/>
      </w:tcPr>
    </w:tblStylePr>
    <w:tblStylePr w:type="band1Horz">
      <w:tblPr/>
      <w:tcPr>
        <w:shd w:val="clear" w:color="auto" w:fill="FDF48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3344" w:themeColor="accent1"/>
        <w:left w:val="single" w:sz="8" w:space="0" w:color="0F3344" w:themeColor="accent1"/>
        <w:bottom w:val="single" w:sz="8" w:space="0" w:color="0F3344" w:themeColor="accent1"/>
        <w:right w:val="single" w:sz="8" w:space="0" w:color="0F3344" w:themeColor="accent1"/>
        <w:insideH w:val="single" w:sz="8" w:space="0" w:color="0F3344" w:themeColor="accent1"/>
        <w:insideV w:val="single" w:sz="8" w:space="0" w:color="0F3344" w:themeColor="accent1"/>
      </w:tblBorders>
    </w:tblPr>
    <w:tcPr>
      <w:shd w:val="clear" w:color="auto" w:fill="A8D6EC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DCEEF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DDEF" w:themeFill="accent1" w:themeFillTint="33"/>
      </w:tcPr>
    </w:tblStylePr>
    <w:tblStylePr w:type="band1Vert">
      <w:tblPr/>
      <w:tcPr>
        <w:shd w:val="clear" w:color="auto" w:fill="50ACD8" w:themeFill="accent1" w:themeFillTint="7F"/>
      </w:tcPr>
    </w:tblStylePr>
    <w:tblStylePr w:type="band1Horz">
      <w:tblPr/>
      <w:tcPr>
        <w:tcBorders>
          <w:insideH w:val="single" w:sz="6" w:space="0" w:color="0F3344" w:themeColor="accent1"/>
          <w:insideV w:val="single" w:sz="6" w:space="0" w:color="0F3344" w:themeColor="accent1"/>
        </w:tcBorders>
        <w:shd w:val="clear" w:color="auto" w:fill="50ACD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5D8EA" w:themeColor="accent2"/>
        <w:left w:val="single" w:sz="8" w:space="0" w:color="E5D8EA" w:themeColor="accent2"/>
        <w:bottom w:val="single" w:sz="8" w:space="0" w:color="E5D8EA" w:themeColor="accent2"/>
        <w:right w:val="single" w:sz="8" w:space="0" w:color="E5D8EA" w:themeColor="accent2"/>
        <w:insideH w:val="single" w:sz="8" w:space="0" w:color="E5D8EA" w:themeColor="accent2"/>
        <w:insideV w:val="single" w:sz="8" w:space="0" w:color="E5D8EA" w:themeColor="accent2"/>
      </w:tblBorders>
    </w:tblPr>
    <w:tcPr>
      <w:shd w:val="clear" w:color="auto" w:fill="F8F5F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FBF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7FA" w:themeFill="accent2" w:themeFillTint="33"/>
      </w:tcPr>
    </w:tblStylePr>
    <w:tblStylePr w:type="band1Vert">
      <w:tblPr/>
      <w:tcPr>
        <w:shd w:val="clear" w:color="auto" w:fill="F1EBF4" w:themeFill="accent2" w:themeFillTint="7F"/>
      </w:tcPr>
    </w:tblStylePr>
    <w:tblStylePr w:type="band1Horz">
      <w:tblPr/>
      <w:tcPr>
        <w:tcBorders>
          <w:insideH w:val="single" w:sz="6" w:space="0" w:color="E5D8EA" w:themeColor="accent2"/>
          <w:insideV w:val="single" w:sz="6" w:space="0" w:color="E5D8EA" w:themeColor="accent2"/>
        </w:tcBorders>
        <w:shd w:val="clear" w:color="auto" w:fill="F1EBF4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8C4D7" w:themeColor="accent3"/>
        <w:left w:val="single" w:sz="8" w:space="0" w:color="F8C4D7" w:themeColor="accent3"/>
        <w:bottom w:val="single" w:sz="8" w:space="0" w:color="F8C4D7" w:themeColor="accent3"/>
        <w:right w:val="single" w:sz="8" w:space="0" w:color="F8C4D7" w:themeColor="accent3"/>
        <w:insideH w:val="single" w:sz="8" w:space="0" w:color="F8C4D7" w:themeColor="accent3"/>
        <w:insideV w:val="single" w:sz="8" w:space="0" w:color="F8C4D7" w:themeColor="accent3"/>
      </w:tblBorders>
    </w:tblPr>
    <w:tcPr>
      <w:shd w:val="clear" w:color="auto" w:fill="FDF0F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9F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F3F6" w:themeFill="accent3" w:themeFillTint="33"/>
      </w:tcPr>
    </w:tblStylePr>
    <w:tblStylePr w:type="band1Vert">
      <w:tblPr/>
      <w:tcPr>
        <w:shd w:val="clear" w:color="auto" w:fill="FBE1EA" w:themeFill="accent3" w:themeFillTint="7F"/>
      </w:tcPr>
    </w:tblStylePr>
    <w:tblStylePr w:type="band1Horz">
      <w:tblPr/>
      <w:tcPr>
        <w:tcBorders>
          <w:insideH w:val="single" w:sz="6" w:space="0" w:color="F8C4D7" w:themeColor="accent3"/>
          <w:insideV w:val="single" w:sz="6" w:space="0" w:color="F8C4D7" w:themeColor="accent3"/>
        </w:tcBorders>
        <w:shd w:val="clear" w:color="auto" w:fill="FBE1E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CEA10" w:themeColor="accent4"/>
        <w:left w:val="single" w:sz="8" w:space="0" w:color="FCEA10" w:themeColor="accent4"/>
        <w:bottom w:val="single" w:sz="8" w:space="0" w:color="FCEA10" w:themeColor="accent4"/>
        <w:right w:val="single" w:sz="8" w:space="0" w:color="FCEA10" w:themeColor="accent4"/>
        <w:insideH w:val="single" w:sz="8" w:space="0" w:color="FCEA10" w:themeColor="accent4"/>
        <w:insideV w:val="single" w:sz="8" w:space="0" w:color="FCEA10" w:themeColor="accent4"/>
      </w:tblBorders>
    </w:tblPr>
    <w:tcPr>
      <w:shd w:val="clear" w:color="auto" w:fill="FEF9C3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EFCE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ACE" w:themeFill="accent4" w:themeFillTint="33"/>
      </w:tcPr>
    </w:tblStylePr>
    <w:tblStylePr w:type="band1Vert">
      <w:tblPr/>
      <w:tcPr>
        <w:shd w:val="clear" w:color="auto" w:fill="FDF487" w:themeFill="accent4" w:themeFillTint="7F"/>
      </w:tcPr>
    </w:tblStylePr>
    <w:tblStylePr w:type="band1Horz">
      <w:tblPr/>
      <w:tcPr>
        <w:tcBorders>
          <w:insideH w:val="single" w:sz="6" w:space="0" w:color="FCEA10" w:themeColor="accent4"/>
          <w:insideV w:val="single" w:sz="6" w:space="0" w:color="FCEA10" w:themeColor="accent4"/>
        </w:tcBorders>
        <w:shd w:val="clear" w:color="auto" w:fill="FDF48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8D6EC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334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334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334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334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0ACD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0ACD8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F5F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5D8EA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5D8EA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5D8EA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5D8EA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EBF4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1EBF4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F0F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8C4D7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8C4D7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8C4D7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8C4D7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E1E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E1E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F9C3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CEA1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CEA1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CEA1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CEA1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DF48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DF48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F3344" w:themeColor="accent1"/>
        <w:bottom w:val="single" w:sz="8" w:space="0" w:color="0F334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334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F3344" w:themeColor="accent1"/>
          <w:bottom w:val="single" w:sz="8" w:space="0" w:color="0F334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3344" w:themeColor="accent1"/>
          <w:bottom w:val="single" w:sz="8" w:space="0" w:color="0F3344" w:themeColor="accent1"/>
        </w:tcBorders>
      </w:tcPr>
    </w:tblStylePr>
    <w:tblStylePr w:type="band1Vert">
      <w:tblPr/>
      <w:tcPr>
        <w:shd w:val="clear" w:color="auto" w:fill="A8D6EC" w:themeFill="accent1" w:themeFillTint="3F"/>
      </w:tcPr>
    </w:tblStylePr>
    <w:tblStylePr w:type="band1Horz">
      <w:tblPr/>
      <w:tcPr>
        <w:shd w:val="clear" w:color="auto" w:fill="A8D6EC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5D8EA" w:themeColor="accent2"/>
        <w:bottom w:val="single" w:sz="8" w:space="0" w:color="E5D8EA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5D8EA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E5D8EA" w:themeColor="accent2"/>
          <w:bottom w:val="single" w:sz="8" w:space="0" w:color="E5D8EA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5D8EA" w:themeColor="accent2"/>
          <w:bottom w:val="single" w:sz="8" w:space="0" w:color="E5D8EA" w:themeColor="accent2"/>
        </w:tcBorders>
      </w:tcPr>
    </w:tblStylePr>
    <w:tblStylePr w:type="band1Vert">
      <w:tblPr/>
      <w:tcPr>
        <w:shd w:val="clear" w:color="auto" w:fill="F8F5F9" w:themeFill="accent2" w:themeFillTint="3F"/>
      </w:tcPr>
    </w:tblStylePr>
    <w:tblStylePr w:type="band1Horz">
      <w:tblPr/>
      <w:tcPr>
        <w:shd w:val="clear" w:color="auto" w:fill="F8F5F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8C4D7" w:themeColor="accent3"/>
        <w:bottom w:val="single" w:sz="8" w:space="0" w:color="F8C4D7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8C4D7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8C4D7" w:themeColor="accent3"/>
          <w:bottom w:val="single" w:sz="8" w:space="0" w:color="F8C4D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8C4D7" w:themeColor="accent3"/>
          <w:bottom w:val="single" w:sz="8" w:space="0" w:color="F8C4D7" w:themeColor="accent3"/>
        </w:tcBorders>
      </w:tcPr>
    </w:tblStylePr>
    <w:tblStylePr w:type="band1Vert">
      <w:tblPr/>
      <w:tcPr>
        <w:shd w:val="clear" w:color="auto" w:fill="FDF0F5" w:themeFill="accent3" w:themeFillTint="3F"/>
      </w:tcPr>
    </w:tblStylePr>
    <w:tblStylePr w:type="band1Horz">
      <w:tblPr/>
      <w:tcPr>
        <w:shd w:val="clear" w:color="auto" w:fill="FDF0F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CEA10" w:themeColor="accent4"/>
        <w:bottom w:val="single" w:sz="8" w:space="0" w:color="FCEA1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CEA1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CEA10" w:themeColor="accent4"/>
          <w:bottom w:val="single" w:sz="8" w:space="0" w:color="FCEA1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CEA10" w:themeColor="accent4"/>
          <w:bottom w:val="single" w:sz="8" w:space="0" w:color="FCEA10" w:themeColor="accent4"/>
        </w:tcBorders>
      </w:tcPr>
    </w:tblStylePr>
    <w:tblStylePr w:type="band1Vert">
      <w:tblPr/>
      <w:tcPr>
        <w:shd w:val="clear" w:color="auto" w:fill="FEF9C3" w:themeFill="accent4" w:themeFillTint="3F"/>
      </w:tcPr>
    </w:tblStylePr>
    <w:tblStylePr w:type="band1Horz">
      <w:tblPr/>
      <w:tcPr>
        <w:shd w:val="clear" w:color="auto" w:fill="FEF9C3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3344" w:themeColor="accent1"/>
        <w:left w:val="single" w:sz="8" w:space="0" w:color="0F3344" w:themeColor="accent1"/>
        <w:bottom w:val="single" w:sz="8" w:space="0" w:color="0F3344" w:themeColor="accent1"/>
        <w:right w:val="single" w:sz="8" w:space="0" w:color="0F334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334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334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334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8D6EC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8D6EC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5D8EA" w:themeColor="accent2"/>
        <w:left w:val="single" w:sz="8" w:space="0" w:color="E5D8EA" w:themeColor="accent2"/>
        <w:bottom w:val="single" w:sz="8" w:space="0" w:color="E5D8EA" w:themeColor="accent2"/>
        <w:right w:val="single" w:sz="8" w:space="0" w:color="E5D8EA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5D8EA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5D8EA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5D8EA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5F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F5F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8C4D7" w:themeColor="accent3"/>
        <w:left w:val="single" w:sz="8" w:space="0" w:color="F8C4D7" w:themeColor="accent3"/>
        <w:bottom w:val="single" w:sz="8" w:space="0" w:color="F8C4D7" w:themeColor="accent3"/>
        <w:right w:val="single" w:sz="8" w:space="0" w:color="F8C4D7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8C4D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8C4D7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8C4D7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F0F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F0F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CEA10" w:themeColor="accent4"/>
        <w:left w:val="single" w:sz="8" w:space="0" w:color="FCEA10" w:themeColor="accent4"/>
        <w:bottom w:val="single" w:sz="8" w:space="0" w:color="FCEA10" w:themeColor="accent4"/>
        <w:right w:val="single" w:sz="8" w:space="0" w:color="FCEA1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CEA1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CEA1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CEA1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9C3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F9C3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22749B" w:themeColor="accent1" w:themeTint="BF"/>
        <w:left w:val="single" w:sz="8" w:space="0" w:color="22749B" w:themeColor="accent1" w:themeTint="BF"/>
        <w:bottom w:val="single" w:sz="8" w:space="0" w:color="22749B" w:themeColor="accent1" w:themeTint="BF"/>
        <w:right w:val="single" w:sz="8" w:space="0" w:color="22749B" w:themeColor="accent1" w:themeTint="BF"/>
        <w:insideH w:val="single" w:sz="8" w:space="0" w:color="22749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2749B" w:themeColor="accent1" w:themeTint="BF"/>
          <w:left w:val="single" w:sz="8" w:space="0" w:color="22749B" w:themeColor="accent1" w:themeTint="BF"/>
          <w:bottom w:val="single" w:sz="8" w:space="0" w:color="22749B" w:themeColor="accent1" w:themeTint="BF"/>
          <w:right w:val="single" w:sz="8" w:space="0" w:color="22749B" w:themeColor="accent1" w:themeTint="BF"/>
          <w:insideH w:val="nil"/>
          <w:insideV w:val="nil"/>
        </w:tcBorders>
        <w:shd w:val="clear" w:color="auto" w:fill="0F334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2749B" w:themeColor="accent1" w:themeTint="BF"/>
          <w:left w:val="single" w:sz="8" w:space="0" w:color="22749B" w:themeColor="accent1" w:themeTint="BF"/>
          <w:bottom w:val="single" w:sz="8" w:space="0" w:color="22749B" w:themeColor="accent1" w:themeTint="BF"/>
          <w:right w:val="single" w:sz="8" w:space="0" w:color="22749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8D6EC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8D6EC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EBE1EF" w:themeColor="accent2" w:themeTint="BF"/>
        <w:left w:val="single" w:sz="8" w:space="0" w:color="EBE1EF" w:themeColor="accent2" w:themeTint="BF"/>
        <w:bottom w:val="single" w:sz="8" w:space="0" w:color="EBE1EF" w:themeColor="accent2" w:themeTint="BF"/>
        <w:right w:val="single" w:sz="8" w:space="0" w:color="EBE1EF" w:themeColor="accent2" w:themeTint="BF"/>
        <w:insideH w:val="single" w:sz="8" w:space="0" w:color="EBE1E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BE1EF" w:themeColor="accent2" w:themeTint="BF"/>
          <w:left w:val="single" w:sz="8" w:space="0" w:color="EBE1EF" w:themeColor="accent2" w:themeTint="BF"/>
          <w:bottom w:val="single" w:sz="8" w:space="0" w:color="EBE1EF" w:themeColor="accent2" w:themeTint="BF"/>
          <w:right w:val="single" w:sz="8" w:space="0" w:color="EBE1EF" w:themeColor="accent2" w:themeTint="BF"/>
          <w:insideH w:val="nil"/>
          <w:insideV w:val="nil"/>
        </w:tcBorders>
        <w:shd w:val="clear" w:color="auto" w:fill="E5D8EA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BE1EF" w:themeColor="accent2" w:themeTint="BF"/>
          <w:left w:val="single" w:sz="8" w:space="0" w:color="EBE1EF" w:themeColor="accent2" w:themeTint="BF"/>
          <w:bottom w:val="single" w:sz="8" w:space="0" w:color="EBE1EF" w:themeColor="accent2" w:themeTint="BF"/>
          <w:right w:val="single" w:sz="8" w:space="0" w:color="EBE1E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5F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F5F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9D2E0" w:themeColor="accent3" w:themeTint="BF"/>
        <w:left w:val="single" w:sz="8" w:space="0" w:color="F9D2E0" w:themeColor="accent3" w:themeTint="BF"/>
        <w:bottom w:val="single" w:sz="8" w:space="0" w:color="F9D2E0" w:themeColor="accent3" w:themeTint="BF"/>
        <w:right w:val="single" w:sz="8" w:space="0" w:color="F9D2E0" w:themeColor="accent3" w:themeTint="BF"/>
        <w:insideH w:val="single" w:sz="8" w:space="0" w:color="F9D2E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D2E0" w:themeColor="accent3" w:themeTint="BF"/>
          <w:left w:val="single" w:sz="8" w:space="0" w:color="F9D2E0" w:themeColor="accent3" w:themeTint="BF"/>
          <w:bottom w:val="single" w:sz="8" w:space="0" w:color="F9D2E0" w:themeColor="accent3" w:themeTint="BF"/>
          <w:right w:val="single" w:sz="8" w:space="0" w:color="F9D2E0" w:themeColor="accent3" w:themeTint="BF"/>
          <w:insideH w:val="nil"/>
          <w:insideV w:val="nil"/>
        </w:tcBorders>
        <w:shd w:val="clear" w:color="auto" w:fill="F8C4D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D2E0" w:themeColor="accent3" w:themeTint="BF"/>
          <w:left w:val="single" w:sz="8" w:space="0" w:color="F9D2E0" w:themeColor="accent3" w:themeTint="BF"/>
          <w:bottom w:val="single" w:sz="8" w:space="0" w:color="F9D2E0" w:themeColor="accent3" w:themeTint="BF"/>
          <w:right w:val="single" w:sz="8" w:space="0" w:color="F9D2E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0F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F0F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CEE4B" w:themeColor="accent4" w:themeTint="BF"/>
        <w:left w:val="single" w:sz="8" w:space="0" w:color="FCEE4B" w:themeColor="accent4" w:themeTint="BF"/>
        <w:bottom w:val="single" w:sz="8" w:space="0" w:color="FCEE4B" w:themeColor="accent4" w:themeTint="BF"/>
        <w:right w:val="single" w:sz="8" w:space="0" w:color="FCEE4B" w:themeColor="accent4" w:themeTint="BF"/>
        <w:insideH w:val="single" w:sz="8" w:space="0" w:color="FCEE4B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CEE4B" w:themeColor="accent4" w:themeTint="BF"/>
          <w:left w:val="single" w:sz="8" w:space="0" w:color="FCEE4B" w:themeColor="accent4" w:themeTint="BF"/>
          <w:bottom w:val="single" w:sz="8" w:space="0" w:color="FCEE4B" w:themeColor="accent4" w:themeTint="BF"/>
          <w:right w:val="single" w:sz="8" w:space="0" w:color="FCEE4B" w:themeColor="accent4" w:themeTint="BF"/>
          <w:insideH w:val="nil"/>
          <w:insideV w:val="nil"/>
        </w:tcBorders>
        <w:shd w:val="clear" w:color="auto" w:fill="FCEA1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CEE4B" w:themeColor="accent4" w:themeTint="BF"/>
          <w:left w:val="single" w:sz="8" w:space="0" w:color="FCEE4B" w:themeColor="accent4" w:themeTint="BF"/>
          <w:bottom w:val="single" w:sz="8" w:space="0" w:color="FCEE4B" w:themeColor="accent4" w:themeTint="BF"/>
          <w:right w:val="single" w:sz="8" w:space="0" w:color="FCEE4B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9C3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F9C3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334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334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334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D8EA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8EA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5D8EA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8C4D7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4D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8C4D7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CEA1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A1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CEA1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semiHidden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rPr>
      <w:rFonts w:ascii="Times New Roman" w:hAnsi="Times New Roman" w:cs="Times New Roman"/>
      <w:szCs w:val="24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contextualSpacing/>
    </w:p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0B2632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Ngwa-Akuro\AppData\Roaming\Microsoft\Templates\Organic%20shap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abel LS2-05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0F3344"/>
      </a:accent1>
      <a:accent2>
        <a:srgbClr val="E5D8EA"/>
      </a:accent2>
      <a:accent3>
        <a:srgbClr val="F8C4D7"/>
      </a:accent3>
      <a:accent4>
        <a:srgbClr val="FCEA10"/>
      </a:accent4>
      <a:accent5>
        <a:srgbClr val="FFFFFF"/>
      </a:accent5>
      <a:accent6>
        <a:srgbClr val="FFFFFF"/>
      </a:accent6>
      <a:hlink>
        <a:srgbClr val="0070C0"/>
      </a:hlink>
      <a:folHlink>
        <a:srgbClr val="FF0000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8C78301-D847-49B9-8623-894AB31F06F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9004731-2B80-4934-A058-BD0BA9AC60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AE803B-26EA-40FF-870A-D0EF6A324646}">
  <ds:schemaRefs>
    <ds:schemaRef ds:uri="http://schemas.microsoft.com/sharepoint/v3"/>
    <ds:schemaRef ds:uri="http://purl.org/dc/elements/1.1/"/>
    <ds:schemaRef ds:uri="http://schemas.openxmlformats.org/package/2006/metadata/core-properties"/>
    <ds:schemaRef ds:uri="6dc4bcd6-49db-4c07-9060-8acfc67cef9f"/>
    <ds:schemaRef ds:uri="http://purl.org/dc/dcmitype/"/>
    <ds:schemaRef ds:uri="http://schemas.microsoft.com/office/2006/documentManagement/types"/>
    <ds:schemaRef ds:uri="fb0879af-3eba-417a-a55a-ffe6dcd6ca77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62BC7322-48DF-48AE-9E00-47942D1716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Organic shapes letterhead</Template>
  <TotalTime>2</TotalTime>
  <Pages>2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Ebony Ngwa-Akuro</dc:creator>
  <cp:lastModifiedBy>eb ngwa</cp:lastModifiedBy>
  <cp:revision>3</cp:revision>
  <dcterms:created xsi:type="dcterms:W3CDTF">2022-10-30T15:57:00Z</dcterms:created>
  <dcterms:modified xsi:type="dcterms:W3CDTF">2022-10-30T15:57:00Z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